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1B6" w:rsidRPr="0038314B" w:rsidRDefault="0038314B" w:rsidP="003B006D">
      <w:pPr>
        <w:tabs>
          <w:tab w:val="left" w:pos="3795"/>
        </w:tabs>
        <w:rPr>
          <w:b/>
        </w:rPr>
      </w:pPr>
      <w:r w:rsidRPr="0038314B">
        <w:rPr>
          <w:b/>
        </w:rPr>
        <w:t xml:space="preserve">                                                                                                                         </w:t>
      </w:r>
      <w:r w:rsidR="004227C2">
        <w:rPr>
          <w:b/>
        </w:rPr>
        <w:t xml:space="preserve">                   Приложение №2</w:t>
      </w:r>
    </w:p>
    <w:p w:rsidR="006C11B6" w:rsidRDefault="006C11B6" w:rsidP="003B006D">
      <w:pPr>
        <w:tabs>
          <w:tab w:val="left" w:pos="3795"/>
        </w:tabs>
        <w:rPr>
          <w:b/>
          <w:color w:val="002060"/>
        </w:rPr>
      </w:pPr>
    </w:p>
    <w:p w:rsidR="006C11B6" w:rsidRDefault="006C11B6" w:rsidP="003B006D">
      <w:pPr>
        <w:tabs>
          <w:tab w:val="left" w:pos="3795"/>
        </w:tabs>
        <w:rPr>
          <w:b/>
          <w:color w:val="002060"/>
        </w:rPr>
      </w:pPr>
    </w:p>
    <w:p w:rsidR="006C11B6" w:rsidRDefault="006C11B6" w:rsidP="003B006D">
      <w:pPr>
        <w:tabs>
          <w:tab w:val="left" w:pos="3795"/>
        </w:tabs>
        <w:rPr>
          <w:b/>
          <w:color w:val="002060"/>
        </w:rPr>
      </w:pPr>
    </w:p>
    <w:p w:rsidR="006C11B6" w:rsidRDefault="006C11B6" w:rsidP="003B006D">
      <w:pPr>
        <w:tabs>
          <w:tab w:val="left" w:pos="3795"/>
        </w:tabs>
        <w:rPr>
          <w:b/>
          <w:color w:val="002060"/>
        </w:rPr>
      </w:pPr>
    </w:p>
    <w:p w:rsidR="006C11B6" w:rsidRDefault="006C11B6" w:rsidP="003B006D">
      <w:pPr>
        <w:tabs>
          <w:tab w:val="left" w:pos="3795"/>
        </w:tabs>
        <w:rPr>
          <w:b/>
          <w:color w:val="002060"/>
        </w:rPr>
      </w:pPr>
    </w:p>
    <w:p w:rsidR="006C11B6" w:rsidRPr="0038314B" w:rsidRDefault="006C11B6" w:rsidP="003B006D">
      <w:pPr>
        <w:tabs>
          <w:tab w:val="left" w:pos="3795"/>
        </w:tabs>
        <w:rPr>
          <w:b/>
        </w:rPr>
      </w:pPr>
      <w:r w:rsidRPr="00E14022">
        <w:rPr>
          <w:b/>
          <w:color w:val="002060"/>
        </w:rPr>
        <w:t xml:space="preserve">   </w:t>
      </w:r>
      <w:r w:rsidR="00EC0453" w:rsidRPr="0038314B">
        <w:rPr>
          <w:b/>
        </w:rPr>
        <w:t>СОГЛАСОВАНО:</w:t>
      </w:r>
      <w:r w:rsidRPr="0038314B">
        <w:rPr>
          <w:b/>
        </w:rPr>
        <w:t xml:space="preserve">                                                                     УТВЕРЖДАЮ:</w:t>
      </w:r>
    </w:p>
    <w:p w:rsidR="00EC0453" w:rsidRPr="0038314B" w:rsidRDefault="006C11B6" w:rsidP="008D3833">
      <w:pPr>
        <w:ind w:right="-15"/>
        <w:rPr>
          <w:b/>
        </w:rPr>
      </w:pPr>
      <w:r w:rsidRPr="0038314B">
        <w:rPr>
          <w:b/>
        </w:rPr>
        <w:t>Председатель профкома                                                        Директор М</w:t>
      </w:r>
      <w:r w:rsidR="00F926DA" w:rsidRPr="0038314B">
        <w:rPr>
          <w:b/>
        </w:rPr>
        <w:t>Б</w:t>
      </w:r>
      <w:r w:rsidRPr="0038314B">
        <w:rPr>
          <w:b/>
        </w:rPr>
        <w:t xml:space="preserve">ОУ </w:t>
      </w:r>
    </w:p>
    <w:p w:rsidR="00EC0453" w:rsidRPr="0038314B" w:rsidRDefault="00FC124F" w:rsidP="00EC0453">
      <w:pPr>
        <w:tabs>
          <w:tab w:val="left" w:pos="6120"/>
        </w:tabs>
        <w:ind w:right="-15"/>
        <w:rPr>
          <w:b/>
        </w:rPr>
      </w:pPr>
      <w:r>
        <w:rPr>
          <w:b/>
        </w:rPr>
        <w:t>«</w:t>
      </w:r>
      <w:r w:rsidR="006C11B6" w:rsidRPr="0038314B">
        <w:rPr>
          <w:b/>
        </w:rPr>
        <w:t xml:space="preserve"> </w:t>
      </w:r>
      <w:r w:rsidR="00EC0453" w:rsidRPr="0038314B">
        <w:rPr>
          <w:b/>
        </w:rPr>
        <w:t>СОШ</w:t>
      </w:r>
      <w:r>
        <w:rPr>
          <w:b/>
        </w:rPr>
        <w:t xml:space="preserve"> №1 </w:t>
      </w:r>
      <w:proofErr w:type="gramStart"/>
      <w:r>
        <w:rPr>
          <w:b/>
        </w:rPr>
        <w:t>с</w:t>
      </w:r>
      <w:proofErr w:type="gramEnd"/>
      <w:r>
        <w:rPr>
          <w:b/>
        </w:rPr>
        <w:t>. Старые Атаги</w:t>
      </w:r>
      <w:r w:rsidR="00EC0453" w:rsidRPr="0038314B">
        <w:rPr>
          <w:b/>
        </w:rPr>
        <w:t xml:space="preserve">»                            </w:t>
      </w:r>
      <w:r>
        <w:rPr>
          <w:b/>
        </w:rPr>
        <w:t xml:space="preserve">                  МБОУ «</w:t>
      </w:r>
      <w:r w:rsidR="00EC0453" w:rsidRPr="0038314B">
        <w:rPr>
          <w:b/>
        </w:rPr>
        <w:t xml:space="preserve"> СОШ</w:t>
      </w:r>
      <w:r>
        <w:rPr>
          <w:b/>
        </w:rPr>
        <w:t xml:space="preserve"> №1 с. Старые Атаги</w:t>
      </w:r>
      <w:r w:rsidR="00EC0453" w:rsidRPr="0038314B">
        <w:rPr>
          <w:b/>
        </w:rPr>
        <w:t>»</w:t>
      </w:r>
    </w:p>
    <w:p w:rsidR="006C11B6" w:rsidRPr="0038314B" w:rsidRDefault="00FC124F" w:rsidP="008D3833">
      <w:pPr>
        <w:ind w:right="-15"/>
        <w:rPr>
          <w:b/>
        </w:rPr>
      </w:pPr>
      <w:r>
        <w:rPr>
          <w:b/>
        </w:rPr>
        <w:t>З.Х. Музаева</w:t>
      </w:r>
      <w:r w:rsidR="00EC0453" w:rsidRPr="0038314B">
        <w:rPr>
          <w:b/>
        </w:rPr>
        <w:t>__________</w:t>
      </w:r>
      <w:r w:rsidR="006C11B6" w:rsidRPr="0038314B">
        <w:rPr>
          <w:b/>
        </w:rPr>
        <w:t xml:space="preserve">                                                    </w:t>
      </w:r>
      <w:r>
        <w:rPr>
          <w:b/>
        </w:rPr>
        <w:t xml:space="preserve">    Х.И. </w:t>
      </w:r>
      <w:proofErr w:type="spellStart"/>
      <w:r>
        <w:rPr>
          <w:b/>
        </w:rPr>
        <w:t>Экаева</w:t>
      </w:r>
      <w:proofErr w:type="spellEnd"/>
      <w:r w:rsidR="00EC0453" w:rsidRPr="0038314B">
        <w:rPr>
          <w:b/>
        </w:rPr>
        <w:t xml:space="preserve"> ____________</w:t>
      </w:r>
    </w:p>
    <w:p w:rsidR="006C11B6" w:rsidRPr="00A43D53" w:rsidRDefault="00F926DA" w:rsidP="008D3833">
      <w:pPr>
        <w:ind w:right="-15"/>
        <w:rPr>
          <w:b/>
        </w:rPr>
      </w:pPr>
      <w:r w:rsidRPr="00A43D53">
        <w:rPr>
          <w:b/>
        </w:rPr>
        <w:t>«</w:t>
      </w:r>
      <w:r w:rsidR="00A43D53" w:rsidRPr="00A43D53">
        <w:rPr>
          <w:b/>
        </w:rPr>
        <w:t>11»04</w:t>
      </w:r>
      <w:r w:rsidR="00EC0453" w:rsidRPr="00A43D53">
        <w:rPr>
          <w:b/>
        </w:rPr>
        <w:t>.2017</w:t>
      </w:r>
      <w:r w:rsidR="006C11B6" w:rsidRPr="00A43D53">
        <w:rPr>
          <w:b/>
        </w:rPr>
        <w:t xml:space="preserve">г.                                                               </w:t>
      </w:r>
      <w:r w:rsidR="00A43D53" w:rsidRPr="00A43D53">
        <w:rPr>
          <w:b/>
        </w:rPr>
        <w:t xml:space="preserve">                  «11»04</w:t>
      </w:r>
      <w:r w:rsidR="00EC0453" w:rsidRPr="00A43D53">
        <w:rPr>
          <w:b/>
        </w:rPr>
        <w:t>.2017</w:t>
      </w:r>
      <w:r w:rsidR="006C11B6" w:rsidRPr="00A43D53">
        <w:rPr>
          <w:b/>
        </w:rPr>
        <w:t xml:space="preserve">г. </w:t>
      </w:r>
    </w:p>
    <w:p w:rsidR="006C11B6" w:rsidRPr="00A43D53" w:rsidRDefault="006C11B6" w:rsidP="003B006D">
      <w:pPr>
        <w:pStyle w:val="a4"/>
        <w:spacing w:after="0" w:line="240" w:lineRule="auto"/>
        <w:ind w:left="0" w:right="-15" w:firstLine="705"/>
        <w:rPr>
          <w:rFonts w:ascii="Times New Roman" w:hAnsi="Times New Roman"/>
          <w:b/>
          <w:sz w:val="24"/>
          <w:szCs w:val="24"/>
        </w:rPr>
      </w:pPr>
    </w:p>
    <w:p w:rsidR="006C11B6" w:rsidRPr="00A43D53" w:rsidRDefault="006C11B6" w:rsidP="003B006D">
      <w:pPr>
        <w:pStyle w:val="a4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center"/>
        <w:rPr>
          <w:rFonts w:ascii="Calibri" w:hAnsi="Calibri"/>
          <w:b/>
          <w:sz w:val="44"/>
          <w:szCs w:val="44"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center"/>
        <w:rPr>
          <w:rFonts w:ascii="Calibri" w:hAnsi="Calibri"/>
          <w:b/>
          <w:sz w:val="44"/>
          <w:szCs w:val="44"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center"/>
        <w:rPr>
          <w:rFonts w:ascii="Calibri" w:hAnsi="Calibri"/>
          <w:b/>
          <w:sz w:val="44"/>
          <w:szCs w:val="44"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center"/>
        <w:rPr>
          <w:rFonts w:ascii="Calibri" w:hAnsi="Calibri"/>
          <w:b/>
          <w:sz w:val="44"/>
          <w:szCs w:val="44"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center"/>
        <w:rPr>
          <w:rFonts w:ascii="Calibri" w:hAnsi="Calibri"/>
          <w:b/>
          <w:sz w:val="44"/>
          <w:szCs w:val="44"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center"/>
        <w:rPr>
          <w:rFonts w:ascii="Calibri" w:hAnsi="Calibri"/>
          <w:b/>
          <w:sz w:val="44"/>
          <w:szCs w:val="44"/>
        </w:rPr>
      </w:pPr>
      <w:r w:rsidRPr="0038314B">
        <w:rPr>
          <w:rFonts w:ascii="Calibri" w:hAnsi="Calibri"/>
          <w:b/>
          <w:sz w:val="44"/>
          <w:szCs w:val="44"/>
        </w:rPr>
        <w:t xml:space="preserve">Положение </w:t>
      </w:r>
    </w:p>
    <w:p w:rsidR="006C11B6" w:rsidRPr="0038314B" w:rsidRDefault="006C11B6" w:rsidP="00FC124F">
      <w:pPr>
        <w:autoSpaceDE w:val="0"/>
        <w:autoSpaceDN w:val="0"/>
        <w:adjustRightInd w:val="0"/>
        <w:jc w:val="center"/>
        <w:rPr>
          <w:rFonts w:ascii="Calibri" w:hAnsi="Calibri"/>
          <w:b/>
          <w:sz w:val="32"/>
          <w:szCs w:val="32"/>
        </w:rPr>
      </w:pPr>
      <w:r w:rsidRPr="0038314B">
        <w:rPr>
          <w:rFonts w:ascii="Calibri" w:hAnsi="Calibri"/>
          <w:b/>
          <w:sz w:val="32"/>
          <w:szCs w:val="32"/>
        </w:rPr>
        <w:t>об условиях оплаты труда п</w:t>
      </w:r>
      <w:r w:rsidRPr="0038314B">
        <w:rPr>
          <w:rFonts w:ascii="Calibri" w:hAnsi="Calibri"/>
          <w:b/>
          <w:bCs/>
          <w:sz w:val="32"/>
          <w:szCs w:val="32"/>
        </w:rPr>
        <w:t xml:space="preserve">о новой системе оплаты труда работников </w:t>
      </w:r>
      <w:r w:rsidRPr="0038314B">
        <w:rPr>
          <w:rFonts w:ascii="Calibri" w:hAnsi="Calibri"/>
          <w:b/>
          <w:sz w:val="32"/>
          <w:szCs w:val="32"/>
        </w:rPr>
        <w:t xml:space="preserve">муниципального </w:t>
      </w:r>
      <w:r w:rsidR="00F926DA" w:rsidRPr="0038314B">
        <w:rPr>
          <w:rFonts w:ascii="Calibri" w:hAnsi="Calibri"/>
          <w:b/>
          <w:sz w:val="32"/>
          <w:szCs w:val="32"/>
        </w:rPr>
        <w:t xml:space="preserve">бюджетного </w:t>
      </w:r>
      <w:r w:rsidRPr="0038314B">
        <w:rPr>
          <w:rFonts w:ascii="Calibri" w:hAnsi="Calibri"/>
          <w:b/>
          <w:sz w:val="32"/>
          <w:szCs w:val="32"/>
        </w:rPr>
        <w:t>образова</w:t>
      </w:r>
      <w:r w:rsidR="00FC124F">
        <w:rPr>
          <w:rFonts w:ascii="Calibri" w:hAnsi="Calibri"/>
          <w:b/>
          <w:sz w:val="32"/>
          <w:szCs w:val="32"/>
        </w:rPr>
        <w:t xml:space="preserve">тельного учреждения </w:t>
      </w:r>
      <w:r w:rsidRPr="0038314B">
        <w:rPr>
          <w:rFonts w:ascii="Calibri" w:hAnsi="Calibri"/>
          <w:b/>
          <w:sz w:val="32"/>
          <w:szCs w:val="32"/>
        </w:rPr>
        <w:t xml:space="preserve"> </w:t>
      </w:r>
      <w:r w:rsidR="00FC124F">
        <w:rPr>
          <w:rFonts w:ascii="Calibri" w:hAnsi="Calibri"/>
          <w:b/>
          <w:sz w:val="32"/>
          <w:szCs w:val="32"/>
        </w:rPr>
        <w:t>«</w:t>
      </w:r>
      <w:r w:rsidRPr="0038314B">
        <w:rPr>
          <w:rFonts w:ascii="Calibri" w:hAnsi="Calibri"/>
          <w:b/>
          <w:sz w:val="32"/>
          <w:szCs w:val="32"/>
        </w:rPr>
        <w:t>СОШ</w:t>
      </w:r>
      <w:r w:rsidR="00FC124F">
        <w:rPr>
          <w:rFonts w:ascii="Calibri" w:hAnsi="Calibri"/>
          <w:b/>
          <w:sz w:val="32"/>
          <w:szCs w:val="32"/>
        </w:rPr>
        <w:t xml:space="preserve"> №1 </w:t>
      </w:r>
      <w:proofErr w:type="gramStart"/>
      <w:r w:rsidR="00FC124F">
        <w:rPr>
          <w:rFonts w:ascii="Calibri" w:hAnsi="Calibri"/>
          <w:b/>
          <w:sz w:val="32"/>
          <w:szCs w:val="32"/>
        </w:rPr>
        <w:t>с</w:t>
      </w:r>
      <w:proofErr w:type="gramEnd"/>
      <w:r w:rsidR="00FC124F">
        <w:rPr>
          <w:rFonts w:ascii="Calibri" w:hAnsi="Calibri"/>
          <w:b/>
          <w:sz w:val="32"/>
          <w:szCs w:val="32"/>
        </w:rPr>
        <w:t>. Старые Атаги</w:t>
      </w:r>
      <w:r w:rsidRPr="0038314B">
        <w:rPr>
          <w:rFonts w:ascii="Calibri" w:hAnsi="Calibri"/>
          <w:b/>
          <w:sz w:val="32"/>
          <w:szCs w:val="32"/>
        </w:rPr>
        <w:t xml:space="preserve"> Грозненского муниципального района</w:t>
      </w:r>
      <w:r w:rsidR="00FC124F">
        <w:rPr>
          <w:rFonts w:ascii="Calibri" w:hAnsi="Calibri"/>
          <w:b/>
          <w:sz w:val="32"/>
          <w:szCs w:val="32"/>
        </w:rPr>
        <w:t>»</w:t>
      </w:r>
    </w:p>
    <w:p w:rsidR="006C11B6" w:rsidRPr="0038314B" w:rsidRDefault="006C11B6" w:rsidP="003B006D">
      <w:pPr>
        <w:jc w:val="center"/>
        <w:rPr>
          <w:rStyle w:val="a3"/>
          <w:rFonts w:ascii="Calibri" w:hAnsi="Calibri"/>
          <w:b/>
          <w:i w:val="0"/>
          <w:color w:val="auto"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38314B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Default="006C11B6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EC0453" w:rsidRDefault="00EC0453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EC0453" w:rsidRDefault="00EC0453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FC124F" w:rsidRDefault="00FC124F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FC124F" w:rsidRDefault="00F43401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                                                    </w:t>
      </w:r>
    </w:p>
    <w:p w:rsidR="00F43401" w:rsidRDefault="00F43401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                   </w:t>
      </w:r>
      <w:r w:rsidR="00BF6C37">
        <w:rPr>
          <w:rFonts w:ascii="Calibri" w:hAnsi="Calibri"/>
          <w:b/>
          <w:bCs/>
        </w:rPr>
        <w:t xml:space="preserve">                                                      20</w:t>
      </w:r>
    </w:p>
    <w:p w:rsidR="00BF6C37" w:rsidRDefault="00BF6C37" w:rsidP="003B00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C11B6" w:rsidRPr="00F926DA" w:rsidRDefault="00F926DA" w:rsidP="003B006D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 xml:space="preserve">                                   </w:t>
      </w:r>
      <w:r w:rsidR="00F43401">
        <w:rPr>
          <w:rFonts w:ascii="Calibri" w:hAnsi="Calibri"/>
          <w:b/>
          <w:bCs/>
        </w:rPr>
        <w:t xml:space="preserve">                              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754E0D">
        <w:rPr>
          <w:b/>
          <w:bCs/>
        </w:rPr>
        <w:lastRenderedPageBreak/>
        <w:t>I. Общие положения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1. Настоящее Положение об оплате труда работников </w:t>
      </w:r>
      <w:r w:rsidR="00FC124F" w:rsidRPr="00754E0D">
        <w:t>МБОУ «</w:t>
      </w:r>
      <w:r w:rsidR="00CD2879" w:rsidRPr="00754E0D">
        <w:t>СОШ</w:t>
      </w:r>
      <w:r w:rsidR="00FC124F" w:rsidRPr="00754E0D">
        <w:t xml:space="preserve"> №1 </w:t>
      </w:r>
      <w:proofErr w:type="gramStart"/>
      <w:r w:rsidR="00FC124F" w:rsidRPr="00754E0D">
        <w:t>с</w:t>
      </w:r>
      <w:proofErr w:type="gramEnd"/>
      <w:r w:rsidR="00FC124F" w:rsidRPr="00754E0D">
        <w:t>. Старые Атаги</w:t>
      </w:r>
      <w:r w:rsidR="00CD2879" w:rsidRPr="00754E0D">
        <w:t>»</w:t>
      </w:r>
      <w:r w:rsidRPr="00754E0D">
        <w:t xml:space="preserve"> (далее - Положение) регулирует порядок оплаты труда работников </w:t>
      </w:r>
      <w:r w:rsidR="00FC124F" w:rsidRPr="00754E0D">
        <w:t>МБОУ «</w:t>
      </w:r>
      <w:r w:rsidR="00CD2879" w:rsidRPr="00754E0D">
        <w:t>СОШ</w:t>
      </w:r>
      <w:r w:rsidR="00FC124F" w:rsidRPr="00754E0D">
        <w:t xml:space="preserve"> №1 с. Старые Атаги</w:t>
      </w:r>
      <w:r w:rsidR="00CD2879" w:rsidRPr="00754E0D">
        <w:t xml:space="preserve">» </w:t>
      </w:r>
      <w:r w:rsidRPr="00754E0D">
        <w:t>(далее - учреждение) разработано в соответствии с:</w:t>
      </w:r>
    </w:p>
    <w:p w:rsidR="006C11B6" w:rsidRPr="00754E0D" w:rsidRDefault="006C11B6" w:rsidP="003B006D">
      <w:pPr>
        <w:spacing w:line="276" w:lineRule="auto"/>
        <w:ind w:firstLine="709"/>
        <w:jc w:val="both"/>
        <w:rPr>
          <w:rStyle w:val="a3"/>
          <w:i w:val="0"/>
          <w:color w:val="auto"/>
        </w:rPr>
      </w:pPr>
      <w:r w:rsidRPr="00754E0D">
        <w:rPr>
          <w:rStyle w:val="a3"/>
          <w:i w:val="0"/>
          <w:color w:val="auto"/>
        </w:rPr>
        <w:t>- Трудовым Кодексом Российской Федерации;</w:t>
      </w:r>
    </w:p>
    <w:p w:rsidR="006C11B6" w:rsidRPr="00754E0D" w:rsidRDefault="006C11B6" w:rsidP="003B006D">
      <w:pPr>
        <w:spacing w:line="276" w:lineRule="auto"/>
        <w:ind w:firstLine="709"/>
        <w:jc w:val="both"/>
        <w:rPr>
          <w:rStyle w:val="a3"/>
          <w:i w:val="0"/>
          <w:color w:val="auto"/>
        </w:rPr>
      </w:pPr>
      <w:r w:rsidRPr="00754E0D">
        <w:rPr>
          <w:rStyle w:val="a3"/>
          <w:i w:val="0"/>
          <w:color w:val="auto"/>
        </w:rPr>
        <w:t xml:space="preserve">- постановлением Правительства Российской Федерации от 5 августа </w:t>
      </w:r>
      <w:smartTag w:uri="urn:schemas-microsoft-com:office:smarttags" w:element="metricconverter">
        <w:smartTagPr>
          <w:attr w:name="ProductID" w:val="2008 г"/>
        </w:smartTagPr>
        <w:r w:rsidRPr="00754E0D">
          <w:rPr>
            <w:rStyle w:val="a3"/>
            <w:i w:val="0"/>
            <w:color w:val="auto"/>
          </w:rPr>
          <w:t>2008 г</w:t>
        </w:r>
      </w:smartTag>
      <w:r w:rsidRPr="00754E0D">
        <w:rPr>
          <w:rStyle w:val="a3"/>
          <w:i w:val="0"/>
          <w:color w:val="auto"/>
        </w:rPr>
        <w:t xml:space="preserve">. N 583 "О введении новых </w:t>
      </w:r>
      <w:proofErr w:type="gramStart"/>
      <w:r w:rsidRPr="00754E0D">
        <w:rPr>
          <w:rStyle w:val="a3"/>
          <w:i w:val="0"/>
          <w:color w:val="auto"/>
        </w:rPr>
        <w:t xml:space="preserve">систем </w:t>
      </w:r>
      <w:r w:rsidR="00CD2879" w:rsidRPr="00754E0D">
        <w:rPr>
          <w:rStyle w:val="a3"/>
          <w:i w:val="0"/>
          <w:color w:val="auto"/>
        </w:rPr>
        <w:t xml:space="preserve"> </w:t>
      </w:r>
      <w:r w:rsidRPr="00754E0D">
        <w:rPr>
          <w:rStyle w:val="a3"/>
          <w:i w:val="0"/>
          <w:color w:val="auto"/>
        </w:rPr>
        <w:t>оплаты труда работников бюджетных учреждений</w:t>
      </w:r>
      <w:proofErr w:type="gramEnd"/>
      <w:r w:rsidRPr="00754E0D">
        <w:rPr>
          <w:rStyle w:val="a3"/>
          <w:i w:val="0"/>
          <w:color w:val="auto"/>
        </w:rPr>
        <w:t>»;</w:t>
      </w:r>
    </w:p>
    <w:p w:rsidR="006C11B6" w:rsidRPr="00754E0D" w:rsidRDefault="006C11B6" w:rsidP="003B006D">
      <w:pPr>
        <w:spacing w:line="276" w:lineRule="auto"/>
        <w:ind w:firstLine="709"/>
        <w:jc w:val="both"/>
        <w:rPr>
          <w:rStyle w:val="a3"/>
          <w:i w:val="0"/>
          <w:color w:val="auto"/>
        </w:rPr>
      </w:pPr>
      <w:r w:rsidRPr="00754E0D">
        <w:rPr>
          <w:rStyle w:val="a3"/>
          <w:i w:val="0"/>
          <w:color w:val="auto"/>
        </w:rPr>
        <w:t xml:space="preserve">- </w:t>
      </w:r>
      <w:r w:rsidRPr="00754E0D">
        <w:t xml:space="preserve">Постановлением Правительства Чеченской Республики от </w:t>
      </w:r>
      <w:r w:rsidR="004E4189" w:rsidRPr="00754E0D">
        <w:t>07.10.2014</w:t>
      </w:r>
      <w:r w:rsidRPr="00754E0D">
        <w:t xml:space="preserve"> г. № </w:t>
      </w:r>
      <w:r w:rsidR="004E4189" w:rsidRPr="00754E0D">
        <w:t>184</w:t>
      </w:r>
      <w:r w:rsidRPr="00754E0D">
        <w:rPr>
          <w:rStyle w:val="a3"/>
          <w:i w:val="0"/>
          <w:color w:val="auto"/>
        </w:rPr>
        <w:t>;</w:t>
      </w:r>
    </w:p>
    <w:p w:rsidR="006C11B6" w:rsidRPr="00754E0D" w:rsidRDefault="006C11B6" w:rsidP="003B006D">
      <w:pPr>
        <w:spacing w:line="276" w:lineRule="auto"/>
        <w:ind w:firstLine="709"/>
        <w:jc w:val="both"/>
        <w:rPr>
          <w:rStyle w:val="a3"/>
          <w:i w:val="0"/>
          <w:color w:val="auto"/>
        </w:rPr>
      </w:pPr>
      <w:r w:rsidRPr="00754E0D">
        <w:rPr>
          <w:rStyle w:val="a3"/>
          <w:i w:val="0"/>
          <w:color w:val="auto"/>
        </w:rPr>
        <w:t>- нормативными правовыми актами Министерства здравоохранения и социального развития Российской Федерации, принятыми в связи с введением новых систем оплаты труда.</w:t>
      </w:r>
    </w:p>
    <w:p w:rsidR="003E4D7C" w:rsidRPr="00754E0D" w:rsidRDefault="003E4D7C" w:rsidP="003B006D">
      <w:pPr>
        <w:spacing w:line="276" w:lineRule="auto"/>
        <w:ind w:firstLine="709"/>
        <w:jc w:val="both"/>
        <w:rPr>
          <w:rStyle w:val="a3"/>
          <w:i w:val="0"/>
          <w:color w:val="auto"/>
        </w:rPr>
      </w:pPr>
      <w:r w:rsidRPr="00754E0D">
        <w:rPr>
          <w:rStyle w:val="a3"/>
          <w:i w:val="0"/>
          <w:color w:val="auto"/>
        </w:rPr>
        <w:t xml:space="preserve"> - ФЗ№273-ФЗ от 29.12.2012года.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</w:pPr>
      <w:r w:rsidRPr="00754E0D">
        <w:t>2. В соответствии со статьей 57 Трудового кодекса Российской Федерации условия оплаты труда работника, включая размер должностного оклада (ставки заработной платы) работника, выплаты компенсационного и стимулирующего характера, являются обязательными для включения в трудовой договор.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3. </w:t>
      </w:r>
      <w:proofErr w:type="gramStart"/>
      <w:r w:rsidRPr="00754E0D">
        <w:t>Заработная плата работников (без учета премий и иных стимулирующих выплат), устанавливаемая в соответствии с новой системой оплаты труда, не может быть меньше заработной платы (без учета премий и иных стимулирующих выплат), выплачиваемой на основе Единой тарифной сетки по оплате труда работников организаций бюджетной сферы, при условии сохранения объема должностных обязанностей работников и выполнении ими работ той же квалификации.</w:t>
      </w:r>
      <w:proofErr w:type="gramEnd"/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</w:pPr>
      <w:proofErr w:type="gramStart"/>
      <w:r w:rsidRPr="00754E0D">
        <w:t>В случаях, когда заработная плата работников (без учета премий и иных стимулирующих выплат), устанавливаемая системой оплаты труда в соответствии с настоящим постановлением, окажется ниже заработной платы (без учета премий и иных стимулирующих выплат), выплачиваемой до ее введения, на время их работы в данном учреждении в занимаемой должности производится доплата в пределах планового фонда оплаты труда.</w:t>
      </w:r>
      <w:proofErr w:type="gramEnd"/>
    </w:p>
    <w:p w:rsidR="004E4189" w:rsidRPr="00754E0D" w:rsidRDefault="006C11B6" w:rsidP="004E4189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754E0D">
        <w:t xml:space="preserve">4. </w:t>
      </w:r>
      <w:r w:rsidR="004E4189" w:rsidRPr="00754E0D">
        <w:rPr>
          <w:kern w:val="0"/>
          <w:lang w:eastAsia="ru-RU"/>
        </w:rPr>
        <w:t>Средняя заработная плата педагогического работника организации</w:t>
      </w:r>
      <w:r w:rsidR="004E4189" w:rsidRPr="00754E0D">
        <w:rPr>
          <w:b/>
          <w:bCs/>
        </w:rPr>
        <w:t xml:space="preserve"> </w:t>
      </w:r>
      <w:r w:rsidR="004E4189" w:rsidRPr="00754E0D">
        <w:rPr>
          <w:kern w:val="0"/>
          <w:lang w:eastAsia="ru-RU"/>
        </w:rPr>
        <w:t>общего образования, с учетом выплат по окладам (должностным окладам)</w:t>
      </w:r>
      <w:proofErr w:type="gramStart"/>
      <w:r w:rsidR="004E4189" w:rsidRPr="00754E0D">
        <w:rPr>
          <w:kern w:val="0"/>
          <w:lang w:eastAsia="ru-RU"/>
        </w:rPr>
        <w:t>,с</w:t>
      </w:r>
      <w:proofErr w:type="gramEnd"/>
      <w:r w:rsidR="004E4189" w:rsidRPr="00754E0D">
        <w:rPr>
          <w:kern w:val="0"/>
          <w:lang w:eastAsia="ru-RU"/>
        </w:rPr>
        <w:t>тавкам заработной платы, повышающим коэффициентам, выплат компенсационного и стимулирующего характера, полностью отработавшего норму  рабочего времени и выполнившего норму труда (трудовые</w:t>
      </w:r>
      <w:r w:rsidR="004E4189" w:rsidRPr="00754E0D">
        <w:rPr>
          <w:b/>
          <w:bCs/>
        </w:rPr>
        <w:t xml:space="preserve"> </w:t>
      </w:r>
      <w:r w:rsidR="004E4189" w:rsidRPr="00754E0D">
        <w:rPr>
          <w:kern w:val="0"/>
          <w:lang w:eastAsia="ru-RU"/>
        </w:rPr>
        <w:t>обязанности), должна составлять не менее 100 процентов от средней</w:t>
      </w:r>
      <w:r w:rsidR="004E4189" w:rsidRPr="00754E0D">
        <w:rPr>
          <w:b/>
          <w:bCs/>
        </w:rPr>
        <w:t xml:space="preserve"> </w:t>
      </w:r>
      <w:r w:rsidR="004E4189" w:rsidRPr="00754E0D">
        <w:rPr>
          <w:kern w:val="0"/>
          <w:lang w:eastAsia="ru-RU"/>
        </w:rPr>
        <w:t>заработной платы в Чеченской Республике.</w:t>
      </w:r>
    </w:p>
    <w:p w:rsidR="004E4189" w:rsidRPr="00754E0D" w:rsidRDefault="004E4189" w:rsidP="004E4189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   5. В размеры должностных окладов,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размера, установленного по состоянию</w:t>
      </w:r>
    </w:p>
    <w:p w:rsidR="004E4189" w:rsidRPr="00754E0D" w:rsidRDefault="004E4189" w:rsidP="004E4189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на 31 декабря 2012 года.</w:t>
      </w:r>
    </w:p>
    <w:p w:rsidR="004E4189" w:rsidRPr="00754E0D" w:rsidRDefault="004E4189" w:rsidP="004E4189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   6.Оплата труда работника организации включает в себя: базовый оклад (должностной оклад), ставку заработной платы, устанавливаемые по профессиональным квалификационным группам;</w:t>
      </w:r>
    </w:p>
    <w:p w:rsidR="004E4189" w:rsidRPr="00754E0D" w:rsidRDefault="004E4189" w:rsidP="004E4189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повышающий коэффициент к базовому окладу (должностному окладу)</w:t>
      </w:r>
      <w:proofErr w:type="gramStart"/>
      <w:r w:rsidRPr="00754E0D">
        <w:rPr>
          <w:kern w:val="0"/>
          <w:lang w:eastAsia="ru-RU"/>
        </w:rPr>
        <w:t>,с</w:t>
      </w:r>
      <w:proofErr w:type="gramEnd"/>
      <w:r w:rsidRPr="00754E0D">
        <w:rPr>
          <w:kern w:val="0"/>
          <w:lang w:eastAsia="ru-RU"/>
        </w:rPr>
        <w:t>тавке заработной платы;</w:t>
      </w:r>
    </w:p>
    <w:p w:rsidR="004E4189" w:rsidRPr="00754E0D" w:rsidRDefault="004E4189" w:rsidP="004E4189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выплаты компенсационного характера;</w:t>
      </w:r>
    </w:p>
    <w:p w:rsidR="004E4189" w:rsidRPr="00754E0D" w:rsidRDefault="004E4189" w:rsidP="004E4189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выплаты стимулирующего характера.</w:t>
      </w:r>
    </w:p>
    <w:p w:rsidR="004E4189" w:rsidRPr="00754E0D" w:rsidRDefault="004E4189" w:rsidP="004E4189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    7.</w:t>
      </w:r>
      <w:r w:rsidRPr="00754E0D">
        <w:t xml:space="preserve"> </w:t>
      </w:r>
      <w:r w:rsidRPr="00754E0D">
        <w:rPr>
          <w:kern w:val="0"/>
          <w:lang w:eastAsia="ru-RU"/>
        </w:rPr>
        <w:t>Базовые размеры окладо</w:t>
      </w:r>
      <w:r w:rsidR="007B18C3" w:rsidRPr="00754E0D">
        <w:rPr>
          <w:kern w:val="0"/>
          <w:lang w:eastAsia="ru-RU"/>
        </w:rPr>
        <w:t xml:space="preserve">в (должностных окладов), ставок </w:t>
      </w:r>
      <w:r w:rsidRPr="00754E0D">
        <w:rPr>
          <w:kern w:val="0"/>
          <w:lang w:eastAsia="ru-RU"/>
        </w:rPr>
        <w:t>заработной платы работников органи</w:t>
      </w:r>
      <w:r w:rsidR="007B18C3" w:rsidRPr="00754E0D">
        <w:rPr>
          <w:kern w:val="0"/>
          <w:lang w:eastAsia="ru-RU"/>
        </w:rPr>
        <w:t xml:space="preserve">заций устанавливаются на основе </w:t>
      </w:r>
      <w:r w:rsidRPr="00754E0D">
        <w:rPr>
          <w:kern w:val="0"/>
          <w:lang w:eastAsia="ru-RU"/>
        </w:rPr>
        <w:t>отнесения их должностей к с</w:t>
      </w:r>
      <w:r w:rsidR="007B18C3" w:rsidRPr="00754E0D">
        <w:rPr>
          <w:kern w:val="0"/>
          <w:lang w:eastAsia="ru-RU"/>
        </w:rPr>
        <w:t xml:space="preserve">оответствующим профессиональным </w:t>
      </w:r>
      <w:r w:rsidRPr="00754E0D">
        <w:rPr>
          <w:kern w:val="0"/>
          <w:lang w:eastAsia="ru-RU"/>
        </w:rPr>
        <w:t>квалификационным груп</w:t>
      </w:r>
      <w:r w:rsidR="007B18C3" w:rsidRPr="00754E0D">
        <w:rPr>
          <w:kern w:val="0"/>
          <w:lang w:eastAsia="ru-RU"/>
        </w:rPr>
        <w:t xml:space="preserve">пам, утвержденным Министерством </w:t>
      </w:r>
      <w:r w:rsidRPr="00754E0D">
        <w:rPr>
          <w:kern w:val="0"/>
          <w:lang w:eastAsia="ru-RU"/>
        </w:rPr>
        <w:t xml:space="preserve">здравоохранения и социального </w:t>
      </w:r>
      <w:r w:rsidR="007B18C3" w:rsidRPr="00754E0D">
        <w:rPr>
          <w:kern w:val="0"/>
          <w:lang w:eastAsia="ru-RU"/>
        </w:rPr>
        <w:t xml:space="preserve">развития Российской Федерации и </w:t>
      </w:r>
      <w:r w:rsidRPr="00754E0D">
        <w:rPr>
          <w:kern w:val="0"/>
          <w:lang w:eastAsia="ru-RU"/>
        </w:rPr>
        <w:t>минимальных размеров окладов (должност</w:t>
      </w:r>
      <w:r w:rsidR="007B18C3" w:rsidRPr="00754E0D">
        <w:rPr>
          <w:kern w:val="0"/>
          <w:lang w:eastAsia="ru-RU"/>
        </w:rPr>
        <w:t xml:space="preserve">ных окладов), ставок заработной </w:t>
      </w:r>
      <w:r w:rsidRPr="00754E0D">
        <w:rPr>
          <w:kern w:val="0"/>
          <w:lang w:eastAsia="ru-RU"/>
        </w:rPr>
        <w:t xml:space="preserve">платы работников </w:t>
      </w:r>
      <w:proofErr w:type="gramStart"/>
      <w:r w:rsidRPr="00754E0D">
        <w:rPr>
          <w:kern w:val="0"/>
          <w:lang w:eastAsia="ru-RU"/>
        </w:rPr>
        <w:t>по</w:t>
      </w:r>
      <w:proofErr w:type="gramEnd"/>
      <w:r w:rsidRPr="00754E0D">
        <w:rPr>
          <w:kern w:val="0"/>
          <w:lang w:eastAsia="ru-RU"/>
        </w:rPr>
        <w:t xml:space="preserve"> соответствующим профессиональным</w:t>
      </w:r>
    </w:p>
    <w:p w:rsidR="004E4189" w:rsidRPr="00754E0D" w:rsidRDefault="007B18C3" w:rsidP="004E4189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квалификационным группам.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   8. Повышающие коэффициенты к минимальному окладу (должностному окладу), ставке заработной платы по профессиональным квалификационным группам подразделяются</w:t>
      </w:r>
      <w:r w:rsidR="009A46AE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 xml:space="preserve"> </w:t>
      </w:r>
      <w:proofErr w:type="gramStart"/>
      <w:r w:rsidRPr="00754E0D">
        <w:rPr>
          <w:kern w:val="0"/>
          <w:lang w:eastAsia="ru-RU"/>
        </w:rPr>
        <w:t>на</w:t>
      </w:r>
      <w:proofErr w:type="gramEnd"/>
      <w:r w:rsidRPr="00754E0D">
        <w:rPr>
          <w:kern w:val="0"/>
          <w:lang w:eastAsia="ru-RU"/>
        </w:rPr>
        <w:t>: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повышающий коэффициент за квалификационную категорию;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повышающий коэффициент за почетное звание;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персональный повышающий коэффициент.</w:t>
      </w:r>
    </w:p>
    <w:p w:rsidR="007B18C3" w:rsidRDefault="003E4D7C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</w:t>
      </w:r>
      <w:r w:rsidR="007B18C3" w:rsidRPr="00754E0D">
        <w:rPr>
          <w:kern w:val="0"/>
          <w:lang w:eastAsia="ru-RU"/>
        </w:rPr>
        <w:t>Повышающий коэффициент к окладу за почетное звание устанавливается работникам, которым присвоено почетное звание при соответствии почетного звания профилю педагогической деятельности или преподаваемых дисциплин.</w:t>
      </w:r>
    </w:p>
    <w:p w:rsidR="00F43401" w:rsidRDefault="00F43401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>
        <w:rPr>
          <w:kern w:val="0"/>
          <w:lang w:eastAsia="ru-RU"/>
        </w:rPr>
        <w:t xml:space="preserve">                                                           </w:t>
      </w:r>
      <w:r w:rsidR="00BF6C37">
        <w:rPr>
          <w:kern w:val="0"/>
          <w:lang w:eastAsia="ru-RU"/>
        </w:rPr>
        <w:t>21</w:t>
      </w:r>
    </w:p>
    <w:p w:rsidR="00F43401" w:rsidRPr="00754E0D" w:rsidRDefault="00F43401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>
        <w:rPr>
          <w:kern w:val="0"/>
          <w:lang w:eastAsia="ru-RU"/>
        </w:rPr>
        <w:lastRenderedPageBreak/>
        <w:t xml:space="preserve">                                         </w:t>
      </w:r>
      <w:r w:rsidR="00BF6C37">
        <w:rPr>
          <w:kern w:val="0"/>
          <w:lang w:eastAsia="ru-RU"/>
        </w:rPr>
        <w:t xml:space="preserve">                              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  9. Персональные повышающие коэффициенты устанавливаются с учетом уровня профессиональной подготовки работников, сложности, важности выполняемой работы, степени самостоятельности и ответственности при выполнении поставленных задач и других факторов, предусмотренных в локальном нормативном акте организации.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</w:t>
      </w:r>
      <w:r w:rsidR="009A46AE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организации.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  10. Повышающие коэффициенты к минимальным размерам должностных окладов, ставок заработной платы за квалификационную категорию устанавливаются педагогическим работникам, прошедшим аттестацию, в следующих размерах: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работникам, имеющим высшую квалификационную категорию - 0,3;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работникам, имеющим I квалификационную категорию - 0,2;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работникам, имеющим II квалификационную категорию - 0,1.</w:t>
      </w:r>
    </w:p>
    <w:p w:rsidR="0083250A" w:rsidRPr="00754E0D" w:rsidRDefault="0083250A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7B18C3" w:rsidRPr="00754E0D" w:rsidRDefault="0083250A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 </w:t>
      </w:r>
      <w:r w:rsidR="007B18C3" w:rsidRPr="00754E0D">
        <w:rPr>
          <w:kern w:val="0"/>
          <w:lang w:eastAsia="ru-RU"/>
        </w:rPr>
        <w:t>Надбавка за II квалификационную категорию устанавливается до истечения срока ее действия педагогическим работникам, которым она была присвоена до вступления в силу приказа Министерства образования Российской Федерации от 7 апреля 2010 года № 276.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11.</w:t>
      </w:r>
      <w:r w:rsidRPr="00754E0D">
        <w:t xml:space="preserve"> </w:t>
      </w:r>
      <w:r w:rsidRPr="00754E0D">
        <w:rPr>
          <w:kern w:val="0"/>
          <w:lang w:eastAsia="ru-RU"/>
        </w:rPr>
        <w:t>Педагогическим работникам, имеющим почетные звания, устанавливаются повышающие коэффициенты к минимальным размерам должностных окладов, ставок заработной платы в следующих размерах: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имеющим почетное звание «Заслуженный», «Почетный» - 0,2;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имеющим почетное звание «Народный» - 0,3.</w:t>
      </w:r>
    </w:p>
    <w:p w:rsidR="006C11B6" w:rsidRPr="00754E0D" w:rsidRDefault="006C11B6" w:rsidP="007B18C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bCs/>
        </w:rPr>
      </w:pPr>
      <w:r w:rsidRPr="00754E0D">
        <w:rPr>
          <w:b/>
          <w:bCs/>
        </w:rPr>
        <w:t>Выплаты компенсационного характера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Виды выплат компенсационного характера: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1) выплаты за работу с тяжелыми и вредными, особо тяжелыми и особо вредными условиями труда;</w:t>
      </w:r>
    </w:p>
    <w:p w:rsidR="007B18C3" w:rsidRPr="00754E0D" w:rsidRDefault="007B18C3" w:rsidP="007B18C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2) выплата за работу в условиях, отклоняющихся от нормальных (совмещение профессий (должностей); расширение зоны обслуживания;</w:t>
      </w:r>
      <w:r w:rsidR="00B67D11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 xml:space="preserve"> работа, не входящая в круг основных обязанностей работника; сверхурочная работа; работа в ночное время; работа в выходные и нерабочие праздничные дни).</w:t>
      </w:r>
    </w:p>
    <w:p w:rsidR="009B6BEE" w:rsidRPr="00754E0D" w:rsidRDefault="009B6BEE" w:rsidP="009B6BEE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Выплата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6C11B6" w:rsidRPr="00754E0D" w:rsidRDefault="009B6BEE" w:rsidP="009B6BEE">
      <w:pPr>
        <w:pStyle w:val="a4"/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4E0D">
        <w:rPr>
          <w:kern w:val="0"/>
          <w:sz w:val="24"/>
          <w:szCs w:val="24"/>
          <w:lang w:eastAsia="ru-RU"/>
        </w:rPr>
        <w:t>Доплата за работу, не входящую в круг основных обязанностей</w:t>
      </w:r>
      <w:r w:rsidR="006C11B6" w:rsidRPr="00754E0D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942"/>
      </w:tblGrid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Виды работ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Компенсационный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 xml:space="preserve">коэффициент </w:t>
            </w:r>
            <w:proofErr w:type="gramStart"/>
            <w:r w:rsidRPr="00754E0D">
              <w:rPr>
                <w:b/>
              </w:rPr>
              <w:t>в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gramStart"/>
            <w:r w:rsidRPr="00754E0D">
              <w:rPr>
                <w:b/>
              </w:rPr>
              <w:t>процентах</w:t>
            </w:r>
            <w:proofErr w:type="gramEnd"/>
          </w:p>
        </w:tc>
      </w:tr>
      <w:tr w:rsidR="006C11B6" w:rsidRPr="00754E0D" w:rsidTr="006B3999">
        <w:tc>
          <w:tcPr>
            <w:tcW w:w="10138" w:type="dxa"/>
            <w:gridSpan w:val="2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rPr>
                <w:b/>
                <w:bCs/>
              </w:rPr>
              <w:t>За работу с вредными и (или) опасными и иными особыми условиями труда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с тяжелыми и вредными условиями труда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12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с особо тяжелыми и особо вредными условиями труда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24</w:t>
            </w:r>
          </w:p>
        </w:tc>
      </w:tr>
      <w:tr w:rsidR="006C11B6" w:rsidRPr="00754E0D" w:rsidTr="006B3999">
        <w:tc>
          <w:tcPr>
            <w:tcW w:w="10138" w:type="dxa"/>
            <w:gridSpan w:val="2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rPr>
                <w:b/>
                <w:bCs/>
              </w:rPr>
              <w:t xml:space="preserve">За работу в условиях труда, отклоняющихся </w:t>
            </w:r>
            <w:proofErr w:type="gramStart"/>
            <w:r w:rsidRPr="00754E0D">
              <w:rPr>
                <w:b/>
                <w:bCs/>
              </w:rPr>
              <w:t>от</w:t>
            </w:r>
            <w:proofErr w:type="gramEnd"/>
            <w:r w:rsidRPr="00754E0D">
              <w:rPr>
                <w:b/>
                <w:bCs/>
              </w:rPr>
              <w:t xml:space="preserve"> нормальных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За работу в ночное время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35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За работу в выходные и праздничные дни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 xml:space="preserve">В соответствии </w:t>
            </w:r>
            <w:proofErr w:type="gramStart"/>
            <w:r w:rsidRPr="00754E0D">
              <w:rPr>
                <w:b/>
              </w:rPr>
              <w:t>с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ТК РФ.</w:t>
            </w:r>
          </w:p>
        </w:tc>
      </w:tr>
      <w:tr w:rsidR="006C11B6" w:rsidRPr="00754E0D" w:rsidTr="006B3999">
        <w:tc>
          <w:tcPr>
            <w:tcW w:w="10138" w:type="dxa"/>
            <w:gridSpan w:val="2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rPr>
                <w:b/>
                <w:bCs/>
              </w:rPr>
              <w:t>За работу, не входящую в круг основных обязанностей</w:t>
            </w:r>
          </w:p>
        </w:tc>
      </w:tr>
      <w:tr w:rsidR="006C11B6" w:rsidRPr="00754E0D" w:rsidTr="006B3999">
        <w:tc>
          <w:tcPr>
            <w:tcW w:w="10138" w:type="dxa"/>
            <w:gridSpan w:val="2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За классное руководство:</w:t>
            </w:r>
          </w:p>
        </w:tc>
      </w:tr>
      <w:tr w:rsidR="00F926DA" w:rsidRPr="00754E0D" w:rsidTr="006B3999">
        <w:tc>
          <w:tcPr>
            <w:tcW w:w="10138" w:type="dxa"/>
            <w:gridSpan w:val="2"/>
          </w:tcPr>
          <w:p w:rsidR="00F926DA" w:rsidRPr="00754E0D" w:rsidRDefault="00F926DA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rPr>
                <w:i/>
              </w:rPr>
              <w:t xml:space="preserve">                                                                                        </w:t>
            </w:r>
            <w:r w:rsidRPr="00754E0D">
              <w:t>2</w:t>
            </w:r>
          </w:p>
        </w:tc>
      </w:tr>
      <w:tr w:rsidR="00444188" w:rsidRPr="00754E0D" w:rsidTr="006B3999">
        <w:tc>
          <w:tcPr>
            <w:tcW w:w="10138" w:type="dxa"/>
            <w:gridSpan w:val="2"/>
          </w:tcPr>
          <w:p w:rsidR="00444188" w:rsidRPr="00754E0D" w:rsidRDefault="00444188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 1 -4 классах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15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 5-11 классах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20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 учреждениях начального и среднего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профессионального образования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15</w:t>
            </w:r>
          </w:p>
        </w:tc>
      </w:tr>
      <w:tr w:rsidR="006C11B6" w:rsidRPr="00754E0D" w:rsidTr="006B3999">
        <w:tc>
          <w:tcPr>
            <w:tcW w:w="10138" w:type="dxa"/>
            <w:gridSpan w:val="2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За проверку письменных работ: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 1 -4 классах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10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по русскому языку, родному языку, литературе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15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lastRenderedPageBreak/>
              <w:t>По математике, иностранному языку, черчению,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конструированию, технической механике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10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За заведование вечерним, заочным отделением,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отделением по специальности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25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C11B6" w:rsidRPr="00754E0D" w:rsidTr="006B3999">
        <w:tc>
          <w:tcPr>
            <w:tcW w:w="10138" w:type="dxa"/>
            <w:gridSpan w:val="2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За заведование учебными кабинетами, лабораториями: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 школах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10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 учреждениях начального и среднего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профессионального образования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15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За заведование учебными мастерскими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35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За заведование учебно-опытными участками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15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За работу с библиотечным фондом учебников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20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Учителям, преподавателям, другим работникам </w:t>
            </w:r>
            <w:proofErr w:type="gramStart"/>
            <w:r w:rsidRPr="00754E0D">
              <w:t>за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обслуживание вычислительной техники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15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За руководство </w:t>
            </w:r>
            <w:proofErr w:type="spellStart"/>
            <w:r w:rsidRPr="00754E0D">
              <w:t>методобъединениями</w:t>
            </w:r>
            <w:proofErr w:type="spellEnd"/>
            <w:r w:rsidRPr="00754E0D">
              <w:t xml:space="preserve">, </w:t>
            </w:r>
            <w:proofErr w:type="gramStart"/>
            <w:r w:rsidRPr="00754E0D">
              <w:t>предметными</w:t>
            </w:r>
            <w:proofErr w:type="gramEnd"/>
            <w:r w:rsidRPr="00754E0D">
              <w:t>,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цикловыми комиссиями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15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C11B6" w:rsidRPr="00754E0D" w:rsidTr="006B3999">
        <w:trPr>
          <w:trHeight w:val="577"/>
        </w:trPr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Руководителю кружка </w:t>
            </w:r>
            <w:proofErr w:type="gramStart"/>
            <w:r w:rsidRPr="00754E0D">
              <w:t>по</w:t>
            </w:r>
            <w:proofErr w:type="gramEnd"/>
            <w:r w:rsidRPr="00754E0D">
              <w:t xml:space="preserve"> духовно-нравственному и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правовому воспитанию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20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Одному из учителей </w:t>
            </w:r>
            <w:proofErr w:type="gramStart"/>
            <w:r w:rsidRPr="00754E0D">
              <w:t>начальной</w:t>
            </w:r>
            <w:proofErr w:type="gramEnd"/>
            <w:r w:rsidRPr="00754E0D">
              <w:t>, общеобразовательной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школы, с числом учащихся до 50 человек </w:t>
            </w:r>
            <w:proofErr w:type="gramStart"/>
            <w:r w:rsidRPr="00754E0D">
              <w:t>за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руководство школой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50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Учителям, преподавателям за исполнение обязанностей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мастера учебных мастерских: 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заведование учебными мастерскими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25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5716D" w:rsidRPr="00754E0D" w:rsidTr="00F5716D">
        <w:tc>
          <w:tcPr>
            <w:tcW w:w="10138" w:type="dxa"/>
            <w:gridSpan w:val="2"/>
          </w:tcPr>
          <w:p w:rsidR="00F5716D" w:rsidRPr="00754E0D" w:rsidRDefault="00F5716D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                                               </w:t>
            </w:r>
            <w:r w:rsidR="00BF6C37">
              <w:t xml:space="preserve">                              </w:t>
            </w:r>
          </w:p>
          <w:p w:rsidR="00F5716D" w:rsidRPr="00754E0D" w:rsidRDefault="00F5716D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Педагогическим работникам за проведение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внеклассной работы по физическому воспитанию </w:t>
            </w:r>
            <w:proofErr w:type="gramStart"/>
            <w:r w:rsidRPr="00754E0D">
              <w:t>в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754E0D">
              <w:t>школах</w:t>
            </w:r>
            <w:proofErr w:type="gramEnd"/>
            <w:r w:rsidRPr="00754E0D">
              <w:t>, школах-интернатах с количеством классов: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от 10 до 19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от 20 до 29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от 30 и более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25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60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100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Преподавателям за заведование (руководство)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производственной практикой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25</w:t>
            </w:r>
          </w:p>
        </w:tc>
      </w:tr>
      <w:tr w:rsidR="006C11B6" w:rsidRPr="00754E0D" w:rsidTr="006B3999">
        <w:tc>
          <w:tcPr>
            <w:tcW w:w="719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Заместителю руководителя </w:t>
            </w:r>
            <w:proofErr w:type="gramStart"/>
            <w:r w:rsidRPr="00754E0D">
              <w:t>по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административно-хозяйственной части (завхозу) школ,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школ-интернатов, имеющих подсобные хозяйства</w:t>
            </w:r>
          </w:p>
        </w:tc>
        <w:tc>
          <w:tcPr>
            <w:tcW w:w="294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20</w:t>
            </w:r>
          </w:p>
        </w:tc>
      </w:tr>
    </w:tbl>
    <w:p w:rsidR="006C11B6" w:rsidRPr="00754E0D" w:rsidRDefault="006C11B6" w:rsidP="003B006D">
      <w:pPr>
        <w:autoSpaceDE w:val="0"/>
        <w:autoSpaceDN w:val="0"/>
        <w:adjustRightInd w:val="0"/>
        <w:jc w:val="both"/>
      </w:pPr>
    </w:p>
    <w:p w:rsidR="006C11B6" w:rsidRPr="00754E0D" w:rsidRDefault="00BF6C37" w:rsidP="00BF6C37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 </w:t>
      </w:r>
      <w:r w:rsidR="006C11B6" w:rsidRPr="00754E0D">
        <w:rPr>
          <w:b/>
          <w:bCs/>
        </w:rPr>
        <w:t>III. Выплаты стимулирующего характера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</w:pPr>
      <w:r w:rsidRPr="00754E0D">
        <w:t>Цель стимулирования - повышение качества оказания образовательных услуг в учреждении, обеспечение оплаты труда от конечных результатов работы.</w:t>
      </w:r>
    </w:p>
    <w:p w:rsidR="006C11B6" w:rsidRPr="00754E0D" w:rsidRDefault="00B67D11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 xml:space="preserve">  - </w:t>
      </w:r>
      <w:r w:rsidR="006C11B6" w:rsidRPr="00754E0D">
        <w:rPr>
          <w:b/>
        </w:rPr>
        <w:t>К выплатам стимулирующего характера относятся:</w:t>
      </w:r>
    </w:p>
    <w:p w:rsidR="006C11B6" w:rsidRPr="00754E0D" w:rsidRDefault="006C11B6" w:rsidP="003B006D">
      <w:pPr>
        <w:autoSpaceDE w:val="0"/>
        <w:autoSpaceDN w:val="0"/>
        <w:adjustRightInd w:val="0"/>
        <w:jc w:val="both"/>
      </w:pPr>
      <w:r w:rsidRPr="00754E0D">
        <w:t>надбавка за сложность и (или) напряженность выполняемой работы; выплаты за качество работы.</w:t>
      </w:r>
    </w:p>
    <w:p w:rsidR="006C11B6" w:rsidRPr="00754E0D" w:rsidRDefault="00B67D11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  -</w:t>
      </w:r>
      <w:r w:rsidR="006C11B6" w:rsidRPr="00754E0D">
        <w:t xml:space="preserve"> </w:t>
      </w:r>
      <w:r w:rsidR="006C11B6" w:rsidRPr="00754E0D">
        <w:rPr>
          <w:b/>
        </w:rPr>
        <w:t>Условия и размеры выплат стимулирующего характера</w:t>
      </w:r>
      <w:proofErr w:type="gramStart"/>
      <w:r w:rsidR="006C11B6" w:rsidRPr="00754E0D">
        <w:t xml:space="preserve"> </w:t>
      </w:r>
      <w:r w:rsidRPr="00754E0D">
        <w:rPr>
          <w:b/>
        </w:rPr>
        <w:t>.</w:t>
      </w:r>
      <w:proofErr w:type="gramEnd"/>
    </w:p>
    <w:p w:rsidR="009B6BEE" w:rsidRPr="00754E0D" w:rsidRDefault="009B6BEE" w:rsidP="00A15E43">
      <w:pPr>
        <w:autoSpaceDE w:val="0"/>
        <w:autoSpaceDN w:val="0"/>
        <w:adjustRightInd w:val="0"/>
        <w:ind w:firstLine="708"/>
        <w:jc w:val="both"/>
      </w:pPr>
      <w:r w:rsidRPr="00754E0D">
        <w:t>Выплаты стимулирующего характера, размеры и условия их</w:t>
      </w:r>
      <w:r w:rsidR="00A15E43" w:rsidRPr="00754E0D">
        <w:t xml:space="preserve"> </w:t>
      </w:r>
      <w:r w:rsidRPr="00754E0D">
        <w:t>осуществления устанавливаются коллективными договорами, соглашениями</w:t>
      </w:r>
      <w:r w:rsidR="00A15E43" w:rsidRPr="00754E0D">
        <w:t xml:space="preserve"> </w:t>
      </w:r>
      <w:r w:rsidRPr="00754E0D">
        <w:t>и локальными нормативными актами в пределах бюджетных ассигнований</w:t>
      </w:r>
      <w:r w:rsidR="00A15E43" w:rsidRPr="00754E0D">
        <w:t xml:space="preserve"> </w:t>
      </w:r>
      <w:r w:rsidRPr="00754E0D">
        <w:t>на оплату труда работников организации, а также средств от деятельности,</w:t>
      </w:r>
      <w:r w:rsidR="00A15E43" w:rsidRPr="00754E0D">
        <w:t xml:space="preserve"> </w:t>
      </w:r>
      <w:r w:rsidRPr="00754E0D">
        <w:t>приносящей доход, направленных организацией на оплату труда работников.</w:t>
      </w:r>
    </w:p>
    <w:p w:rsidR="009B6BEE" w:rsidRPr="00754E0D" w:rsidRDefault="009B6BEE" w:rsidP="00A15E43">
      <w:pPr>
        <w:autoSpaceDE w:val="0"/>
        <w:autoSpaceDN w:val="0"/>
        <w:adjustRightInd w:val="0"/>
        <w:ind w:firstLine="708"/>
        <w:jc w:val="both"/>
      </w:pPr>
      <w:r w:rsidRPr="00754E0D">
        <w:t>Размер выплат стимулирующего характера определяется в процентном</w:t>
      </w:r>
      <w:r w:rsidR="00A15E43" w:rsidRPr="00754E0D">
        <w:t xml:space="preserve"> </w:t>
      </w:r>
      <w:r w:rsidRPr="00754E0D">
        <w:t>отношении к окладу (должностному окладу), ставке заработной платы и</w:t>
      </w:r>
      <w:r w:rsidR="00A15E43" w:rsidRPr="00754E0D">
        <w:t xml:space="preserve"> </w:t>
      </w:r>
      <w:r w:rsidRPr="00754E0D">
        <w:t>(или) в абсолютном размере с учетом разрабатываемых в организации</w:t>
      </w:r>
      <w:r w:rsidR="00A15E43" w:rsidRPr="00754E0D">
        <w:t xml:space="preserve"> </w:t>
      </w:r>
      <w:r w:rsidRPr="00754E0D">
        <w:t>показателей и критериев оценки эффективности труда работников.</w:t>
      </w:r>
    </w:p>
    <w:p w:rsidR="009B6BEE" w:rsidRPr="00754E0D" w:rsidRDefault="009B6BEE" w:rsidP="00A15E43">
      <w:pPr>
        <w:autoSpaceDE w:val="0"/>
        <w:autoSpaceDN w:val="0"/>
        <w:adjustRightInd w:val="0"/>
        <w:ind w:firstLine="708"/>
        <w:jc w:val="both"/>
      </w:pPr>
      <w:r w:rsidRPr="00754E0D">
        <w:t xml:space="preserve"> Разработка показателей и критериев эффективности работы</w:t>
      </w:r>
      <w:r w:rsidR="00A15E43" w:rsidRPr="00754E0D">
        <w:t xml:space="preserve"> </w:t>
      </w:r>
      <w:r w:rsidRPr="00754E0D">
        <w:t>осуществляется с учетом следующих принципов:</w:t>
      </w:r>
    </w:p>
    <w:p w:rsidR="009B6BEE" w:rsidRDefault="009B6BEE" w:rsidP="00A15E43">
      <w:pPr>
        <w:autoSpaceDE w:val="0"/>
        <w:autoSpaceDN w:val="0"/>
        <w:adjustRightInd w:val="0"/>
        <w:ind w:firstLine="708"/>
        <w:jc w:val="both"/>
      </w:pPr>
      <w:r w:rsidRPr="00754E0D">
        <w:t>а) объективность - размер вознаграждения работника должен</w:t>
      </w:r>
      <w:r w:rsidR="00A15E43" w:rsidRPr="00754E0D">
        <w:t xml:space="preserve"> </w:t>
      </w:r>
      <w:r w:rsidRPr="00754E0D">
        <w:t>определяться на основе объективной оценки результатов его труда;</w:t>
      </w:r>
    </w:p>
    <w:p w:rsidR="00F43401" w:rsidRDefault="00F43401" w:rsidP="00A15E43">
      <w:pPr>
        <w:autoSpaceDE w:val="0"/>
        <w:autoSpaceDN w:val="0"/>
        <w:adjustRightInd w:val="0"/>
        <w:ind w:firstLine="708"/>
        <w:jc w:val="both"/>
      </w:pPr>
    </w:p>
    <w:p w:rsidR="00F43401" w:rsidRPr="00754E0D" w:rsidRDefault="00F43401" w:rsidP="00A15E43">
      <w:pPr>
        <w:autoSpaceDE w:val="0"/>
        <w:autoSpaceDN w:val="0"/>
        <w:adjustRightInd w:val="0"/>
        <w:ind w:firstLine="708"/>
        <w:jc w:val="both"/>
      </w:pPr>
      <w:r>
        <w:t xml:space="preserve">            </w:t>
      </w:r>
      <w:r w:rsidR="00BF6C37">
        <w:t xml:space="preserve">                              23</w:t>
      </w:r>
    </w:p>
    <w:p w:rsidR="009B6BEE" w:rsidRPr="00754E0D" w:rsidRDefault="009B6BEE" w:rsidP="00A15E43">
      <w:pPr>
        <w:autoSpaceDE w:val="0"/>
        <w:autoSpaceDN w:val="0"/>
        <w:adjustRightInd w:val="0"/>
        <w:ind w:firstLine="708"/>
        <w:jc w:val="both"/>
      </w:pPr>
      <w:r w:rsidRPr="00754E0D">
        <w:lastRenderedPageBreak/>
        <w:t>б) предсказуемость - работник должен знать, какое вознаграждение он</w:t>
      </w:r>
      <w:r w:rsidR="00A15E43" w:rsidRPr="00754E0D">
        <w:t xml:space="preserve"> </w:t>
      </w:r>
      <w:r w:rsidRPr="00754E0D">
        <w:t>получит в зависимости от результатов своего труда;</w:t>
      </w:r>
    </w:p>
    <w:p w:rsidR="009B6BEE" w:rsidRPr="00754E0D" w:rsidRDefault="009B6BEE" w:rsidP="00A15E43">
      <w:pPr>
        <w:autoSpaceDE w:val="0"/>
        <w:autoSpaceDN w:val="0"/>
        <w:adjustRightInd w:val="0"/>
        <w:ind w:firstLine="708"/>
        <w:jc w:val="both"/>
      </w:pPr>
      <w:r w:rsidRPr="00754E0D">
        <w:t>в) адекватность - вознаграждение должно быть адекватно трудовому</w:t>
      </w:r>
      <w:r w:rsidR="00A15E43" w:rsidRPr="00754E0D">
        <w:t xml:space="preserve"> </w:t>
      </w:r>
      <w:r w:rsidRPr="00754E0D">
        <w:t>вкладу каждого работника в результат деятельности всей организации, его</w:t>
      </w:r>
      <w:r w:rsidR="00A15E43" w:rsidRPr="00754E0D">
        <w:t xml:space="preserve"> </w:t>
      </w:r>
      <w:r w:rsidRPr="00754E0D">
        <w:t>опыту и уровню квалификации;</w:t>
      </w:r>
    </w:p>
    <w:p w:rsidR="009B6BEE" w:rsidRPr="00754E0D" w:rsidRDefault="009B6BEE" w:rsidP="00A15E43">
      <w:pPr>
        <w:autoSpaceDE w:val="0"/>
        <w:autoSpaceDN w:val="0"/>
        <w:adjustRightInd w:val="0"/>
        <w:ind w:firstLine="708"/>
        <w:jc w:val="both"/>
      </w:pPr>
      <w:r w:rsidRPr="00754E0D">
        <w:t>г) своевременность - вознаграждение должно следовать за</w:t>
      </w:r>
      <w:r w:rsidR="00A15E43" w:rsidRPr="00754E0D">
        <w:t xml:space="preserve"> </w:t>
      </w:r>
      <w:r w:rsidRPr="00754E0D">
        <w:t>достижением результата;</w:t>
      </w:r>
    </w:p>
    <w:p w:rsidR="006C11B6" w:rsidRPr="00754E0D" w:rsidRDefault="009B6BEE" w:rsidP="009B6BEE">
      <w:pPr>
        <w:autoSpaceDE w:val="0"/>
        <w:autoSpaceDN w:val="0"/>
        <w:adjustRightInd w:val="0"/>
        <w:ind w:firstLine="708"/>
        <w:jc w:val="both"/>
        <w:rPr>
          <w:kern w:val="0"/>
          <w:lang w:eastAsia="ru-RU"/>
        </w:rPr>
      </w:pPr>
      <w:proofErr w:type="spellStart"/>
      <w:r w:rsidRPr="00754E0D">
        <w:t>д</w:t>
      </w:r>
      <w:proofErr w:type="spellEnd"/>
      <w:r w:rsidRPr="00754E0D">
        <w:t>) прозрачность - правила определения вознаграждения должны быть</w:t>
      </w:r>
      <w:r w:rsidR="00A15E43" w:rsidRPr="00754E0D">
        <w:t xml:space="preserve"> </w:t>
      </w:r>
      <w:r w:rsidR="00A15E43" w:rsidRPr="00754E0D">
        <w:rPr>
          <w:kern w:val="0"/>
          <w:lang w:eastAsia="ru-RU"/>
        </w:rPr>
        <w:t>понятны каждому работнику.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b/>
          <w:kern w:val="0"/>
          <w:lang w:eastAsia="ru-RU"/>
        </w:rPr>
        <w:t>Выплаты стимулирующего характера устанавливаются: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1) за интенсивность и высокие результаты работы: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за интенсивность труда;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за высокие результаты работы;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за выполнение особо важных и ответственных работ;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2) за качество выполняемых работ: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за образцовое выполнение государственного задания;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3) за стаж непрерывной работы, выслугу лет;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4) за наличие ученой степени,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5) за наличие нагрудного знака;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6) премиальные выплаты по итогам работы: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премия по итогам работы за месяц;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премия по итогам работы за квартал;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премия по итогам работы за год;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единовременная премия в связи с особо значимыми событиями.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За интенсивность и высокие результаты труда устанавливается</w:t>
      </w:r>
      <w:r w:rsidR="009A46AE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надбавка: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b/>
          <w:kern w:val="0"/>
          <w:lang w:eastAsia="ru-RU"/>
        </w:rPr>
        <w:t>молодым специалистам</w:t>
      </w:r>
      <w:r w:rsidRPr="00754E0D">
        <w:rPr>
          <w:kern w:val="0"/>
          <w:lang w:eastAsia="ru-RU"/>
        </w:rPr>
        <w:t xml:space="preserve"> - лицам, поступившим на педагогическую работу в организации после окончания организаций среднего профессионального и высшего профессионального образования, первые три года профессиональной педагогической деятельности - </w:t>
      </w:r>
      <w:r w:rsidRPr="00754E0D">
        <w:rPr>
          <w:b/>
          <w:kern w:val="0"/>
          <w:lang w:eastAsia="ru-RU"/>
        </w:rPr>
        <w:t>до 30%;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kern w:val="0"/>
          <w:lang w:eastAsia="ru-RU"/>
        </w:rPr>
        <w:t xml:space="preserve">педагогическим работникам за внеклассное руководство (руководство группой), руководство кружковой работой, организацию и проведение мероприятий (на время организации и проведения) в области образования (физкультуры, здравоохранения, молодежной политики и пр.) регионального, окружного и федерального значения - до </w:t>
      </w:r>
      <w:r w:rsidRPr="00754E0D">
        <w:rPr>
          <w:b/>
          <w:kern w:val="0"/>
          <w:lang w:eastAsia="ru-RU"/>
        </w:rPr>
        <w:t>10 %;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kern w:val="0"/>
          <w:lang w:eastAsia="ru-RU"/>
        </w:rPr>
        <w:t>педагогическим работникам, реализующим образовательные программы с углубленным изучением отдельных учебных предметов, пред</w:t>
      </w:r>
      <w:r w:rsidR="009A46AE" w:rsidRPr="00754E0D">
        <w:rPr>
          <w:kern w:val="0"/>
          <w:lang w:eastAsia="ru-RU"/>
        </w:rPr>
        <w:t xml:space="preserve">метных областей соответствующей </w:t>
      </w:r>
      <w:r w:rsidRPr="00754E0D">
        <w:rPr>
          <w:kern w:val="0"/>
          <w:lang w:eastAsia="ru-RU"/>
        </w:rPr>
        <w:t xml:space="preserve">образовательной программы (профильное обучение) - до </w:t>
      </w:r>
      <w:r w:rsidRPr="00754E0D">
        <w:rPr>
          <w:b/>
          <w:kern w:val="0"/>
          <w:lang w:eastAsia="ru-RU"/>
        </w:rPr>
        <w:t>15%;</w:t>
      </w:r>
    </w:p>
    <w:p w:rsidR="00F5716D" w:rsidRPr="00754E0D" w:rsidRDefault="00F5716D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                                      </w:t>
      </w:r>
      <w:r w:rsidR="00F43401">
        <w:rPr>
          <w:kern w:val="0"/>
          <w:lang w:eastAsia="ru-RU"/>
        </w:rPr>
        <w:t xml:space="preserve">                              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работникам рабочих специальностей за выполнение работ по</w:t>
      </w:r>
      <w:r w:rsidR="009A46AE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 xml:space="preserve">нескольким смежным профессиям и специальностям при их отсутствии штатном расписании образовательного учреждения - до </w:t>
      </w:r>
      <w:r w:rsidRPr="00754E0D">
        <w:rPr>
          <w:b/>
          <w:kern w:val="0"/>
          <w:lang w:eastAsia="ru-RU"/>
        </w:rPr>
        <w:t>10%</w:t>
      </w:r>
      <w:r w:rsidRPr="00754E0D">
        <w:rPr>
          <w:kern w:val="0"/>
          <w:lang w:eastAsia="ru-RU"/>
        </w:rPr>
        <w:t>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педагогическим работникам образовательных учреждений за участие в работе инновационных площадок, в творческих лабораториях, проводящим исследовательскую работу по обновлению содержания образования</w:t>
      </w:r>
      <w:r w:rsidR="009173B4" w:rsidRPr="00754E0D">
        <w:rPr>
          <w:kern w:val="0"/>
          <w:lang w:eastAsia="ru-RU"/>
        </w:rPr>
        <w:t xml:space="preserve">, </w:t>
      </w:r>
      <w:r w:rsidRPr="00754E0D">
        <w:rPr>
          <w:kern w:val="0"/>
          <w:lang w:eastAsia="ru-RU"/>
        </w:rPr>
        <w:t xml:space="preserve">внедрению новых педагогических технологий - до </w:t>
      </w:r>
      <w:r w:rsidRPr="00754E0D">
        <w:rPr>
          <w:b/>
          <w:kern w:val="0"/>
          <w:lang w:eastAsia="ru-RU"/>
        </w:rPr>
        <w:t>20%</w:t>
      </w:r>
      <w:r w:rsidRPr="00754E0D">
        <w:rPr>
          <w:kern w:val="0"/>
          <w:lang w:eastAsia="ru-RU"/>
        </w:rPr>
        <w:t>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работникам учреждений за личный вклад в общие </w:t>
      </w:r>
      <w:r w:rsidR="009173B4" w:rsidRPr="00754E0D">
        <w:rPr>
          <w:kern w:val="0"/>
          <w:lang w:eastAsia="ru-RU"/>
        </w:rPr>
        <w:t>результа</w:t>
      </w:r>
      <w:r w:rsidR="00B67D11" w:rsidRPr="00754E0D">
        <w:rPr>
          <w:kern w:val="0"/>
          <w:lang w:eastAsia="ru-RU"/>
        </w:rPr>
        <w:t>ты</w:t>
      </w:r>
      <w:r w:rsidR="009173B4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деятельности образовательного учреждения, участие в подготовке и</w:t>
      </w:r>
      <w:r w:rsidR="009173B4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организации социально-значимых мероприятий (подготовка и внесение</w:t>
      </w:r>
      <w:r w:rsidR="009173B4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изменений в коллективный договор, участие в подготовке и внесению</w:t>
      </w:r>
      <w:r w:rsidR="009A46AE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изменений в положение об оплате труда работников образовательного</w:t>
      </w:r>
      <w:r w:rsidR="009173B4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 xml:space="preserve">учреждения и др.) - до </w:t>
      </w:r>
      <w:r w:rsidRPr="00754E0D">
        <w:rPr>
          <w:b/>
          <w:kern w:val="0"/>
          <w:lang w:eastAsia="ru-RU"/>
        </w:rPr>
        <w:t>10%;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kern w:val="0"/>
          <w:lang w:eastAsia="ru-RU"/>
        </w:rPr>
        <w:t>методистам методических, учебно-методических кабинетов (центров) -</w:t>
      </w:r>
      <w:r w:rsidR="009173B4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 xml:space="preserve">до </w:t>
      </w:r>
      <w:r w:rsidRPr="00754E0D">
        <w:rPr>
          <w:b/>
          <w:kern w:val="0"/>
          <w:lang w:eastAsia="ru-RU"/>
        </w:rPr>
        <w:t>10%;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kern w:val="0"/>
          <w:lang w:eastAsia="ru-RU"/>
        </w:rPr>
        <w:t>работникам, ответственным за организацию питания в</w:t>
      </w:r>
      <w:r w:rsidR="009173B4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 xml:space="preserve">образовательных учреждениях - до </w:t>
      </w:r>
      <w:r w:rsidRPr="00754E0D">
        <w:rPr>
          <w:b/>
          <w:kern w:val="0"/>
          <w:lang w:eastAsia="ru-RU"/>
        </w:rPr>
        <w:t>10%.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A15E43" w:rsidRPr="00754E0D" w:rsidRDefault="00B67D11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</w:t>
      </w:r>
      <w:r w:rsidR="00A15E43" w:rsidRPr="00754E0D">
        <w:rPr>
          <w:kern w:val="0"/>
          <w:lang w:eastAsia="ru-RU"/>
        </w:rPr>
        <w:t>Выплата премий за выполнение особо важных и ответственных</w:t>
      </w:r>
      <w:r w:rsidR="009A46AE" w:rsidRPr="00754E0D">
        <w:rPr>
          <w:kern w:val="0"/>
          <w:lang w:eastAsia="ru-RU"/>
        </w:rPr>
        <w:t xml:space="preserve"> </w:t>
      </w:r>
      <w:r w:rsidR="00A15E43" w:rsidRPr="00754E0D">
        <w:rPr>
          <w:kern w:val="0"/>
          <w:lang w:eastAsia="ru-RU"/>
        </w:rPr>
        <w:t>работ осуществляется по итогам выполнения особо важных и ответственных</w:t>
      </w:r>
      <w:r w:rsidR="009A46AE" w:rsidRPr="00754E0D">
        <w:rPr>
          <w:kern w:val="0"/>
          <w:lang w:eastAsia="ru-RU"/>
        </w:rPr>
        <w:t xml:space="preserve"> </w:t>
      </w:r>
      <w:r w:rsidR="00A15E43" w:rsidRPr="00754E0D">
        <w:rPr>
          <w:kern w:val="0"/>
          <w:lang w:eastAsia="ru-RU"/>
        </w:rPr>
        <w:t xml:space="preserve">работ. Особо важными и ответственными работами могут считаться </w:t>
      </w:r>
      <w:r w:rsidR="009A46AE" w:rsidRPr="00754E0D">
        <w:rPr>
          <w:kern w:val="0"/>
          <w:lang w:eastAsia="ru-RU"/>
        </w:rPr>
        <w:t xml:space="preserve"> </w:t>
      </w:r>
      <w:r w:rsidR="00A15E43" w:rsidRPr="00754E0D">
        <w:rPr>
          <w:kern w:val="0"/>
          <w:lang w:eastAsia="ru-RU"/>
        </w:rPr>
        <w:t>работы</w:t>
      </w:r>
      <w:r w:rsidR="009173B4" w:rsidRPr="00754E0D">
        <w:rPr>
          <w:kern w:val="0"/>
          <w:lang w:eastAsia="ru-RU"/>
        </w:rPr>
        <w:t>,</w:t>
      </w:r>
      <w:r w:rsidR="009A46AE" w:rsidRPr="00754E0D">
        <w:rPr>
          <w:kern w:val="0"/>
          <w:lang w:eastAsia="ru-RU"/>
        </w:rPr>
        <w:t xml:space="preserve"> </w:t>
      </w:r>
      <w:r w:rsidR="00A15E43" w:rsidRPr="00754E0D">
        <w:rPr>
          <w:kern w:val="0"/>
          <w:lang w:eastAsia="ru-RU"/>
        </w:rPr>
        <w:t>проводимые: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при подготовке объектов к учебному году;</w:t>
      </w:r>
    </w:p>
    <w:p w:rsidR="00B67D11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при подготовке и проведении российских, региональных мероприятий</w:t>
      </w:r>
      <w:r w:rsidR="009A46AE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научно-методического, социально-культурного и другого характера, а также</w:t>
      </w:r>
      <w:r w:rsidR="009A46AE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смотров, конкурсов, фестивалей;</w:t>
      </w:r>
      <w:r w:rsidR="00B67D11" w:rsidRPr="00754E0D">
        <w:rPr>
          <w:kern w:val="0"/>
          <w:lang w:eastAsia="ru-RU"/>
        </w:rPr>
        <w:t xml:space="preserve"> </w:t>
      </w:r>
    </w:p>
    <w:p w:rsidR="00A15E43" w:rsidRPr="00754E0D" w:rsidRDefault="00A15E43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proofErr w:type="gramStart"/>
      <w:r w:rsidRPr="00754E0D">
        <w:rPr>
          <w:kern w:val="0"/>
          <w:lang w:eastAsia="ru-RU"/>
        </w:rPr>
        <w:t>устранении</w:t>
      </w:r>
      <w:proofErr w:type="gramEnd"/>
      <w:r w:rsidRPr="00754E0D">
        <w:rPr>
          <w:kern w:val="0"/>
          <w:lang w:eastAsia="ru-RU"/>
        </w:rPr>
        <w:t xml:space="preserve"> </w:t>
      </w:r>
      <w:r w:rsidR="009A46AE" w:rsidRPr="00754E0D">
        <w:rPr>
          <w:kern w:val="0"/>
          <w:lang w:eastAsia="ru-RU"/>
        </w:rPr>
        <w:t xml:space="preserve"> </w:t>
      </w:r>
      <w:r w:rsidR="00B67D11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последствий аварий.</w:t>
      </w:r>
    </w:p>
    <w:p w:rsidR="00EC4D4F" w:rsidRDefault="00F43401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>
        <w:rPr>
          <w:kern w:val="0"/>
          <w:lang w:eastAsia="ru-RU"/>
        </w:rPr>
        <w:t xml:space="preserve">                                            </w:t>
      </w:r>
      <w:r w:rsidR="00BF6C37">
        <w:rPr>
          <w:kern w:val="0"/>
          <w:lang w:eastAsia="ru-RU"/>
        </w:rPr>
        <w:t xml:space="preserve">                              24</w:t>
      </w:r>
    </w:p>
    <w:p w:rsidR="00804B1B" w:rsidRPr="00754E0D" w:rsidRDefault="00804B1B" w:rsidP="00A15E43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lastRenderedPageBreak/>
        <w:t xml:space="preserve">       Размеры, условия и порядок установления стимулирующей выплаты - премии утверждаются положением о премировании работников организации или положением об оплате труда работников организации.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При премировании по итогам работы (за месяц, квартал, год) учитываются: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инициатива, творчество и применение в работе современных форм и методов организации труда;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выполнение порученной работы, связанной с обеспечением рабочего процесса или уставной деятельности учреждения;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достижение высоких результатов в работе в соответствующий период;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качественная подготовка и своевременная сдача отчетности;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участие в инновационной деятельности;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участие в соответствующем периоде в выполнении важных работ, мероприятий. 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kern w:val="0"/>
          <w:lang w:eastAsia="ru-RU"/>
        </w:rPr>
        <w:t xml:space="preserve">    В целях социальной защищенности работников организаций и поощрении их за достигнутые успехи, профессионализм и личный вклад в работу коллектива в пределах финансовых средств на оплату труда по решению руководителя организации применяется </w:t>
      </w:r>
      <w:r w:rsidR="00B67D11" w:rsidRPr="00754E0D">
        <w:rPr>
          <w:kern w:val="0"/>
          <w:lang w:eastAsia="ru-RU"/>
        </w:rPr>
        <w:t xml:space="preserve"> </w:t>
      </w:r>
      <w:proofErr w:type="gramStart"/>
      <w:r w:rsidRPr="00754E0D">
        <w:rPr>
          <w:b/>
          <w:kern w:val="0"/>
          <w:lang w:eastAsia="ru-RU"/>
        </w:rPr>
        <w:t>единовременное</w:t>
      </w:r>
      <w:proofErr w:type="gramEnd"/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b/>
          <w:kern w:val="0"/>
          <w:lang w:eastAsia="ru-RU"/>
        </w:rPr>
        <w:t>премирование работников организаций: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1) в связи с празднованием Дня учителя;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2) в связи с праздничными днями и юбилейными датами (50, 55, 60 лет со дня рождения);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3) при увольнении в связи с уходом на трудовую пенсию по старости;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4)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  Условия, порядок и размер единовременного премирования определяются положением о премировании работников организации, принятым руководителем организации с учетом мнения представительного органа работников организации.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Работодатели вправе, при наличии экономии финансовых средств</w:t>
      </w:r>
      <w:r w:rsidR="00B67D11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 xml:space="preserve">на оплату труда, оказывать работникам </w:t>
      </w:r>
      <w:r w:rsidRPr="00754E0D">
        <w:rPr>
          <w:b/>
          <w:kern w:val="0"/>
          <w:lang w:eastAsia="ru-RU"/>
        </w:rPr>
        <w:t>материальную помощь</w:t>
      </w:r>
      <w:r w:rsidRPr="00754E0D">
        <w:rPr>
          <w:kern w:val="0"/>
          <w:lang w:eastAsia="ru-RU"/>
        </w:rPr>
        <w:t>.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Условия выплаты и размер материальной помощи устанавливаются локальным нормативным актом организации, принятым руководителем организации с учетом мнения представительного органа работников организации или (и) коллективным договором, соглашением.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Материальная помощь может выплачиваться на основании заявления работника в связи со смертью близких родственников, болезнью сотрудника, тяжелым материальным положением и т.д.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kern w:val="0"/>
          <w:lang w:eastAsia="ru-RU"/>
        </w:rPr>
        <w:t xml:space="preserve">   </w:t>
      </w:r>
      <w:r w:rsidRPr="00754E0D">
        <w:rPr>
          <w:b/>
          <w:kern w:val="0"/>
          <w:lang w:eastAsia="ru-RU"/>
        </w:rPr>
        <w:t>Выплаты стимулирующего характера производятся ежемесячно и максимальными размерами не ограничиваются.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Работникам, работающим неполное рабочее время (день, неделя),</w:t>
      </w:r>
      <w:r w:rsidR="00B67D11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размер стимулирующих выплат устанавливается исходя из окладов (должностных окладов), ставок заработной платы.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b/>
          <w:kern w:val="0"/>
          <w:lang w:eastAsia="ru-RU"/>
        </w:rPr>
        <w:t>За наличие ученой степени</w:t>
      </w:r>
      <w:r w:rsidRPr="00754E0D">
        <w:rPr>
          <w:kern w:val="0"/>
          <w:lang w:eastAsia="ru-RU"/>
        </w:rPr>
        <w:t>, ведомственного почетного нагрудного знака устанавливается выплата стимулирующего характера: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имеющим ученую степень кандидата наук в соответствии с профилем выполняемой работы по основной должности - в размере </w:t>
      </w:r>
      <w:r w:rsidRPr="00754E0D">
        <w:rPr>
          <w:b/>
          <w:kern w:val="0"/>
          <w:lang w:eastAsia="ru-RU"/>
        </w:rPr>
        <w:t>20 процентов</w:t>
      </w:r>
      <w:r w:rsidRPr="00754E0D">
        <w:rPr>
          <w:kern w:val="0"/>
          <w:lang w:eastAsia="ru-RU"/>
        </w:rPr>
        <w:t xml:space="preserve"> установленного должностного оклада, ставки заработной платы;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имеющим ученую степень доктора наук в соответствии с профилем выполняемой работы по основной должности - в размере </w:t>
      </w:r>
      <w:r w:rsidRPr="00754E0D">
        <w:rPr>
          <w:b/>
          <w:kern w:val="0"/>
          <w:lang w:eastAsia="ru-RU"/>
        </w:rPr>
        <w:t>30 процентов</w:t>
      </w:r>
      <w:r w:rsidRPr="00754E0D">
        <w:rPr>
          <w:kern w:val="0"/>
          <w:lang w:eastAsia="ru-RU"/>
        </w:rPr>
        <w:t xml:space="preserve"> установленного должностного оклада, ставки заработной платы;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награжденным ведомственным почетным нагрудным знаком </w:t>
      </w:r>
      <w:r w:rsidR="00B67D11" w:rsidRPr="00754E0D">
        <w:rPr>
          <w:kern w:val="0"/>
          <w:lang w:eastAsia="ru-RU"/>
        </w:rPr>
        <w:t>–</w:t>
      </w:r>
      <w:r w:rsidRPr="00754E0D">
        <w:rPr>
          <w:kern w:val="0"/>
          <w:lang w:eastAsia="ru-RU"/>
        </w:rPr>
        <w:t xml:space="preserve"> в</w:t>
      </w:r>
      <w:r w:rsidR="00B67D11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 xml:space="preserve">размере </w:t>
      </w:r>
      <w:r w:rsidRPr="00754E0D">
        <w:rPr>
          <w:b/>
          <w:kern w:val="0"/>
          <w:lang w:eastAsia="ru-RU"/>
        </w:rPr>
        <w:t>10 процентов</w:t>
      </w:r>
      <w:r w:rsidRPr="00754E0D">
        <w:rPr>
          <w:kern w:val="0"/>
          <w:lang w:eastAsia="ru-RU"/>
        </w:rPr>
        <w:t xml:space="preserve"> установленного должностного оклада, ставки заработной платы по основной должности.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При наличии у работника двух и более почетных нагрудных знаков доплата производится по одному из оснований.</w:t>
      </w:r>
    </w:p>
    <w:p w:rsidR="0083250A" w:rsidRPr="00754E0D" w:rsidRDefault="00F5716D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        </w:t>
      </w:r>
      <w:r w:rsidR="00EC4D4F" w:rsidRPr="00754E0D">
        <w:rPr>
          <w:kern w:val="0"/>
          <w:lang w:eastAsia="ru-RU"/>
        </w:rPr>
        <w:t xml:space="preserve"> </w:t>
      </w:r>
      <w:r w:rsidR="00EC4D4F" w:rsidRPr="00754E0D">
        <w:rPr>
          <w:b/>
          <w:kern w:val="0"/>
          <w:lang w:eastAsia="ru-RU"/>
        </w:rPr>
        <w:t>Педагогическим и медицинским работникам</w:t>
      </w:r>
      <w:r w:rsidR="00EC4D4F" w:rsidRPr="00754E0D">
        <w:rPr>
          <w:kern w:val="0"/>
          <w:lang w:eastAsia="ru-RU"/>
        </w:rPr>
        <w:t xml:space="preserve"> организаций с учетом</w:t>
      </w:r>
      <w:r w:rsidR="00B67D11" w:rsidRPr="00754E0D">
        <w:rPr>
          <w:kern w:val="0"/>
          <w:lang w:eastAsia="ru-RU"/>
        </w:rPr>
        <w:t xml:space="preserve"> </w:t>
      </w:r>
      <w:r w:rsidR="00EC4D4F" w:rsidRPr="00754E0D">
        <w:rPr>
          <w:kern w:val="0"/>
          <w:lang w:eastAsia="ru-RU"/>
        </w:rPr>
        <w:t>наличия необходимых финансовых средств устанавливается надбавка за</w:t>
      </w:r>
      <w:r w:rsidR="00B67D11" w:rsidRPr="00754E0D">
        <w:rPr>
          <w:kern w:val="0"/>
          <w:lang w:eastAsia="ru-RU"/>
        </w:rPr>
        <w:t xml:space="preserve"> </w:t>
      </w:r>
      <w:r w:rsidR="00EC4D4F" w:rsidRPr="00754E0D">
        <w:rPr>
          <w:b/>
          <w:kern w:val="0"/>
          <w:lang w:eastAsia="ru-RU"/>
        </w:rPr>
        <w:t xml:space="preserve">выслугу лет </w:t>
      </w:r>
      <w:r w:rsidR="00EC4D4F" w:rsidRPr="00754E0D">
        <w:rPr>
          <w:kern w:val="0"/>
          <w:lang w:eastAsia="ru-RU"/>
        </w:rPr>
        <w:t>в следующих размерах:</w:t>
      </w:r>
      <w:r w:rsidR="0083250A" w:rsidRPr="00754E0D">
        <w:rPr>
          <w:kern w:val="0"/>
          <w:lang w:eastAsia="ru-RU"/>
        </w:rPr>
        <w:t xml:space="preserve">                                     </w:t>
      </w:r>
      <w:r w:rsidR="0038314B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 xml:space="preserve">                              </w:t>
      </w:r>
    </w:p>
    <w:p w:rsidR="0083250A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при выслуге лет от 1 года до 5 лет - 5%;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при выслуге лет от 5 до 10 лет - 10%;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при выслуге лет от 10 до 15 лет - 15%;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при выслуге лет свыше 15 лет - 20%.</w:t>
      </w:r>
    </w:p>
    <w:p w:rsidR="00EC4D4F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В стаж непрерывной работы включается:</w:t>
      </w:r>
      <w:r w:rsidR="00F43401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время работы в образовательных учреждениях;</w:t>
      </w:r>
      <w:r w:rsidR="00F43401">
        <w:rPr>
          <w:kern w:val="0"/>
          <w:lang w:eastAsia="ru-RU"/>
        </w:rPr>
        <w:t xml:space="preserve"> </w:t>
      </w:r>
    </w:p>
    <w:p w:rsidR="00F43401" w:rsidRPr="00754E0D" w:rsidRDefault="00F43401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>
        <w:rPr>
          <w:kern w:val="0"/>
          <w:lang w:eastAsia="ru-RU"/>
        </w:rPr>
        <w:t xml:space="preserve">                             </w:t>
      </w:r>
      <w:r w:rsidR="00BF6C37">
        <w:rPr>
          <w:kern w:val="0"/>
          <w:lang w:eastAsia="ru-RU"/>
        </w:rPr>
        <w:t xml:space="preserve">                              25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lastRenderedPageBreak/>
        <w:t>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неправильном увольнении или переводе на другую работу и последующем восстановлении на работе);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время обучения </w:t>
      </w:r>
      <w:proofErr w:type="gramStart"/>
      <w:r w:rsidRPr="00754E0D">
        <w:rPr>
          <w:kern w:val="0"/>
          <w:lang w:eastAsia="ru-RU"/>
        </w:rPr>
        <w:t>в учебных заведениях с отрывом от работы в связи с направлением</w:t>
      </w:r>
      <w:proofErr w:type="gramEnd"/>
      <w:r w:rsidRPr="00754E0D">
        <w:rPr>
          <w:kern w:val="0"/>
          <w:lang w:eastAsia="ru-RU"/>
        </w:rPr>
        <w:t xml:space="preserve"> организацией для получения дополнительного профессионального образования, повышения квалификации или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переподготовки;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периоды временной нетрудоспособности;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время отпуска по уходу за ребенком до достижения им возраста трех лет работникам, состоящим в трудовых отношениях с организацией;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время военной службы граждан, если в течение трех месяцев после увольнения с этой службы они поступили на работу в ту же организацию.</w:t>
      </w:r>
    </w:p>
    <w:p w:rsidR="00EC4D4F" w:rsidRPr="00754E0D" w:rsidRDefault="00EC4D4F" w:rsidP="00EC4D4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A15E43" w:rsidRPr="00754E0D" w:rsidRDefault="00EC4D4F" w:rsidP="00A15E43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kern w:val="0"/>
          <w:lang w:eastAsia="ru-RU"/>
        </w:rPr>
        <w:t xml:space="preserve">        </w:t>
      </w:r>
      <w:r w:rsidR="00A15E43" w:rsidRPr="00754E0D">
        <w:rPr>
          <w:kern w:val="0"/>
          <w:lang w:eastAsia="ru-RU"/>
        </w:rPr>
        <w:t>Выплаты за качество выполняемых работ осуществляются на</w:t>
      </w:r>
      <w:r w:rsidR="009173B4" w:rsidRPr="00754E0D">
        <w:rPr>
          <w:kern w:val="0"/>
          <w:lang w:eastAsia="ru-RU"/>
        </w:rPr>
        <w:t xml:space="preserve"> </w:t>
      </w:r>
      <w:r w:rsidR="00A15E43" w:rsidRPr="00754E0D">
        <w:rPr>
          <w:kern w:val="0"/>
          <w:lang w:eastAsia="ru-RU"/>
        </w:rPr>
        <w:t xml:space="preserve">основании </w:t>
      </w:r>
      <w:r w:rsidR="00A15E43" w:rsidRPr="00754E0D">
        <w:rPr>
          <w:b/>
          <w:kern w:val="0"/>
          <w:lang w:eastAsia="ru-RU"/>
        </w:rPr>
        <w:t>Перечня критериев и показателей качества предоставления</w:t>
      </w:r>
      <w:r w:rsidR="009A46AE" w:rsidRPr="00754E0D">
        <w:rPr>
          <w:b/>
          <w:kern w:val="0"/>
          <w:lang w:eastAsia="ru-RU"/>
        </w:rPr>
        <w:t xml:space="preserve"> </w:t>
      </w:r>
      <w:r w:rsidR="00A15E43" w:rsidRPr="00754E0D">
        <w:rPr>
          <w:b/>
          <w:kern w:val="0"/>
          <w:lang w:eastAsia="ru-RU"/>
        </w:rPr>
        <w:t>образовательных услуг, утверждаемого образовательной организацией.</w:t>
      </w:r>
    </w:p>
    <w:p w:rsidR="006C11B6" w:rsidRPr="00754E0D" w:rsidRDefault="009173B4" w:rsidP="009173B4">
      <w:pPr>
        <w:autoSpaceDE w:val="0"/>
        <w:autoSpaceDN w:val="0"/>
        <w:adjustRightInd w:val="0"/>
        <w:jc w:val="both"/>
      </w:pPr>
      <w:r w:rsidRPr="00754E0D">
        <w:t xml:space="preserve">  </w:t>
      </w:r>
      <w:r w:rsidR="006C11B6" w:rsidRPr="00754E0D">
        <w:t xml:space="preserve"> Премирование работ</w:t>
      </w:r>
      <w:r w:rsidR="00CD2879" w:rsidRPr="00754E0D">
        <w:t xml:space="preserve">ников </w:t>
      </w:r>
      <w:r w:rsidR="006C11B6" w:rsidRPr="00754E0D">
        <w:t xml:space="preserve"> производится в</w:t>
      </w:r>
      <w:r w:rsidR="00CD2879" w:rsidRPr="00754E0D">
        <w:t xml:space="preserve"> </w:t>
      </w:r>
      <w:r w:rsidR="006C11B6" w:rsidRPr="00754E0D">
        <w:t>целях повышения материальной заинтересованности в достижении высоких результатов в работе и высокого качества труда.</w:t>
      </w:r>
    </w:p>
    <w:p w:rsidR="006C11B6" w:rsidRPr="00754E0D" w:rsidRDefault="006C11B6" w:rsidP="003B006D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6486"/>
      </w:tblGrid>
      <w:tr w:rsidR="006C11B6" w:rsidRPr="00754E0D" w:rsidTr="006B3999">
        <w:tc>
          <w:tcPr>
            <w:tcW w:w="3652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Наименование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должности</w:t>
            </w: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4E0D">
              <w:rPr>
                <w:b/>
              </w:rPr>
              <w:t>Основание для премирования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C11B6" w:rsidRPr="00754E0D" w:rsidTr="006B3999">
        <w:tc>
          <w:tcPr>
            <w:tcW w:w="3652" w:type="dxa"/>
            <w:vMerge w:val="restart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Педагогические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работники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Достижение учащимися высоких показателей в сравнении с предыдущим периодом, стабильность и рост качества обучения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Подготовка призеров олимпиад, конкурсов, конференций различного уровня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Участие в инновационной деятельности, ведение экспериментальной работы, разработка и внедрение авторских программ, выполнение программ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углубленного изучения предметов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Подготовка и проведение внешкольных мероприятий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Применение на уроках наглядных материалов, информационных технологий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Использование в образовательном процессе здоровье сберегающих технологий (физкультминутки)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Участие педагога в методической работе (конференциях, семинарах, методических объединениях)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Организация и проведение </w:t>
            </w:r>
            <w:proofErr w:type="gramStart"/>
            <w:r w:rsidRPr="00754E0D">
              <w:t>мероприятии</w:t>
            </w:r>
            <w:proofErr w:type="gramEnd"/>
            <w:r w:rsidRPr="00754E0D">
              <w:t>,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754E0D">
              <w:t>способствующих</w:t>
            </w:r>
            <w:proofErr w:type="gramEnd"/>
            <w:r w:rsidRPr="00754E0D">
              <w:t xml:space="preserve"> сохранению и восстановлению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психического, физического здоровья учащихся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(тематические классные часы о здоровом образе жизни, дни здоровья, туристические походы и т.п.)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Проведение мероприятий по профилактике вредных привычек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Организация и проведение мероприятий, повышающих авторитет и имидж школы и учащихся, родителей, общественности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Снижение количества учащихся, состоящих на учете в комиссии по делам несовершеннолетних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Снижение (отсутствие) пропусков учащимися уроков без уважительной причины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754E0D">
              <w:t>Снижение частоты обоснованных обращений учащихся, родителей, педагогов по поводу конфликтных ситуаций и высокой уровень решения конфликтных ситуации</w:t>
            </w:r>
            <w:proofErr w:type="gramEnd"/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Образцовое содержание кабинета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Высокий уровень исполнительской дисциплины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(подготовки отчетов, заполнение журналов)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</w:tr>
      <w:tr w:rsidR="00F5716D" w:rsidRPr="00754E0D" w:rsidTr="00F5716D">
        <w:tc>
          <w:tcPr>
            <w:tcW w:w="10138" w:type="dxa"/>
            <w:gridSpan w:val="2"/>
          </w:tcPr>
          <w:p w:rsidR="00F5716D" w:rsidRPr="00754E0D" w:rsidRDefault="00F43401" w:rsidP="006B399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  </w:t>
            </w:r>
          </w:p>
          <w:p w:rsidR="00F5716D" w:rsidRPr="00754E0D" w:rsidRDefault="00F43401" w:rsidP="00F5716D">
            <w:pPr>
              <w:tabs>
                <w:tab w:val="left" w:pos="3435"/>
              </w:tabs>
              <w:autoSpaceDE w:val="0"/>
              <w:autoSpaceDN w:val="0"/>
              <w:adjustRightInd w:val="0"/>
              <w:jc w:val="both"/>
            </w:pPr>
            <w:r>
              <w:tab/>
            </w:r>
          </w:p>
          <w:p w:rsidR="00F5716D" w:rsidRPr="00754E0D" w:rsidRDefault="00F5716D" w:rsidP="006B3999">
            <w:pPr>
              <w:autoSpaceDE w:val="0"/>
              <w:autoSpaceDN w:val="0"/>
              <w:adjustRightInd w:val="0"/>
              <w:jc w:val="both"/>
            </w:pPr>
          </w:p>
        </w:tc>
      </w:tr>
      <w:tr w:rsidR="006C11B6" w:rsidRPr="00754E0D" w:rsidTr="006B3999">
        <w:tc>
          <w:tcPr>
            <w:tcW w:w="3652" w:type="dxa"/>
            <w:vMerge w:val="restart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Заместители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 xml:space="preserve">директоров </w:t>
            </w:r>
            <w:proofErr w:type="gramStart"/>
            <w:r w:rsidRPr="00754E0D">
              <w:rPr>
                <w:i/>
              </w:rPr>
              <w:t>по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УВР, ВР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Организация </w:t>
            </w:r>
            <w:proofErr w:type="spellStart"/>
            <w:r w:rsidRPr="00754E0D">
              <w:t>предпрофильного</w:t>
            </w:r>
            <w:proofErr w:type="spellEnd"/>
            <w:r w:rsidRPr="00754E0D">
              <w:t xml:space="preserve"> и профильного обучения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Выполнение плана </w:t>
            </w:r>
            <w:proofErr w:type="spellStart"/>
            <w:r w:rsidRPr="00754E0D">
              <w:t>внутришкольного</w:t>
            </w:r>
            <w:proofErr w:type="spellEnd"/>
            <w:r w:rsidRPr="00754E0D">
              <w:t xml:space="preserve"> контроля, плана воспитательной работы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Высокий уровень организации и проведения итоговой и промежуточной аттестации учащихся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Высокий уровень организации и контроля (мониторинга) учебно-воспитательного процесса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Качественная организация работы </w:t>
            </w:r>
            <w:proofErr w:type="gramStart"/>
            <w:r w:rsidRPr="00754E0D">
              <w:t>общественных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органов, участвующих в управлении школой (экспертн</w:t>
            </w:r>
            <w:proofErr w:type="gramStart"/>
            <w:r w:rsidRPr="00754E0D">
              <w:t>о-</w:t>
            </w:r>
            <w:proofErr w:type="gramEnd"/>
            <w:r w:rsidRPr="00754E0D">
              <w:t xml:space="preserve"> методический совет, педагогический совет, органы ученического самоуправления и т.д.)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Достижения </w:t>
            </w:r>
            <w:proofErr w:type="gramStart"/>
            <w:r w:rsidRPr="00754E0D">
              <w:t>обучающимися</w:t>
            </w:r>
            <w:proofErr w:type="gramEnd"/>
            <w:r w:rsidRPr="00754E0D">
              <w:t xml:space="preserve"> образовательных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учреждений спортивной направленности высоких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спортивных результатов, позволяющих войти в основной и </w:t>
            </w:r>
            <w:proofErr w:type="gramStart"/>
            <w:r w:rsidRPr="00754E0D">
              <w:t>резервный</w:t>
            </w:r>
            <w:proofErr w:type="gramEnd"/>
            <w:r w:rsidRPr="00754E0D">
              <w:t xml:space="preserve"> составы сборных России по определенным видам спорта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Подготовка высококвалифицированного обучающегося - спортсмена в образовательных учреждениях спортивной направленности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Сохранение контингента учащихся в 10-11 классах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Высокий уровень организации аттестации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педагогических работников школы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Поддержание благоприятного психологического климата в коллективе</w:t>
            </w:r>
          </w:p>
        </w:tc>
      </w:tr>
      <w:tr w:rsidR="006C11B6" w:rsidRPr="00754E0D" w:rsidTr="006B3999">
        <w:tc>
          <w:tcPr>
            <w:tcW w:w="3652" w:type="dxa"/>
            <w:vMerge w:val="restart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Заместитель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 xml:space="preserve">директора </w:t>
            </w:r>
            <w:proofErr w:type="gramStart"/>
            <w:r w:rsidRPr="00754E0D">
              <w:rPr>
                <w:i/>
              </w:rPr>
              <w:t>по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АХЧ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Обеспечение санитарн</w:t>
            </w:r>
            <w:proofErr w:type="gramStart"/>
            <w:r w:rsidRPr="00754E0D">
              <w:t>о-</w:t>
            </w:r>
            <w:proofErr w:type="gramEnd"/>
            <w:r w:rsidRPr="00754E0D">
              <w:t xml:space="preserve"> гигиенических условий в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754E0D">
              <w:t>помещениях</w:t>
            </w:r>
            <w:proofErr w:type="gramEnd"/>
            <w:r w:rsidRPr="00754E0D">
              <w:t xml:space="preserve"> школы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Обеспечение выполнения требований </w:t>
            </w:r>
            <w:proofErr w:type="gramStart"/>
            <w:r w:rsidRPr="00754E0D">
              <w:t>пожарной</w:t>
            </w:r>
            <w:proofErr w:type="gramEnd"/>
            <w:r w:rsidRPr="00754E0D">
              <w:t xml:space="preserve"> и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754E0D">
              <w:t>электробезопасности</w:t>
            </w:r>
            <w:proofErr w:type="spellEnd"/>
            <w:r w:rsidRPr="00754E0D">
              <w:t>, охраны труда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Высокое качество подготовки и организации ремонтных работ</w:t>
            </w:r>
          </w:p>
        </w:tc>
      </w:tr>
      <w:tr w:rsidR="006C11B6" w:rsidRPr="00754E0D" w:rsidTr="006B3999">
        <w:tc>
          <w:tcPr>
            <w:tcW w:w="3652" w:type="dxa"/>
            <w:vMerge w:val="restart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Работники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бухгалтерии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Своевременное и качественное предоставление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отчетности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Разработка новых программ, положений, подготовка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экономических расчетов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Качественное ведение документации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</w:tr>
      <w:tr w:rsidR="006C11B6" w:rsidRPr="00754E0D" w:rsidTr="006B3999">
        <w:tc>
          <w:tcPr>
            <w:tcW w:w="3652" w:type="dxa"/>
            <w:vMerge w:val="restart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Педагог-психолог,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социальный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педагог</w:t>
            </w: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Результативность коррекционной развивающей работы с учащимися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Своевременное и качественное ведение банка данных детей, охваченных различными видами контроля</w:t>
            </w:r>
          </w:p>
        </w:tc>
      </w:tr>
      <w:tr w:rsidR="006C11B6" w:rsidRPr="00754E0D" w:rsidTr="006B3999">
        <w:tc>
          <w:tcPr>
            <w:tcW w:w="3652" w:type="dxa"/>
            <w:vMerge w:val="restart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Библиотекарь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F926DA" w:rsidRPr="00754E0D" w:rsidRDefault="00F926DA" w:rsidP="00F926DA">
            <w:pPr>
              <w:autoSpaceDE w:val="0"/>
              <w:autoSpaceDN w:val="0"/>
              <w:adjustRightInd w:val="0"/>
              <w:jc w:val="both"/>
            </w:pPr>
            <w:r w:rsidRPr="00754E0D">
              <w:t xml:space="preserve">Высокая читательская активность </w:t>
            </w:r>
            <w:proofErr w:type="gramStart"/>
            <w:r w:rsidRPr="00754E0D">
              <w:t>обучающихся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Пропаганда чтения как нормы культурного досуга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Участие в общешкольных и районных мероприятиях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Оформление тематических выставок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Выполнение плана работы библиотекаря</w:t>
            </w:r>
          </w:p>
        </w:tc>
      </w:tr>
      <w:tr w:rsidR="006C11B6" w:rsidRPr="00754E0D" w:rsidTr="006B3999">
        <w:tc>
          <w:tcPr>
            <w:tcW w:w="3652" w:type="dxa"/>
            <w:vMerge w:val="restart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Водитель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Обеспечение исправного технического состояния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автотранспорта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Обеспечение безопасной перевозки детей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Отсутствие ДТП, замечаний</w:t>
            </w:r>
          </w:p>
        </w:tc>
      </w:tr>
      <w:tr w:rsidR="006C11B6" w:rsidRPr="00754E0D" w:rsidTr="006B3999">
        <w:tc>
          <w:tcPr>
            <w:tcW w:w="3652" w:type="dxa"/>
            <w:vMerge w:val="restart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Обслуживающий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proofErr w:type="gramStart"/>
            <w:r w:rsidRPr="00754E0D">
              <w:rPr>
                <w:i/>
              </w:rPr>
              <w:t>персонал (уборщица,</w:t>
            </w:r>
            <w:proofErr w:type="gramEnd"/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54E0D">
              <w:rPr>
                <w:i/>
              </w:rPr>
              <w:t>дворник и т.д.)</w:t>
            </w: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Проведение генеральных уборок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Содержание участка в соответствие с требованиями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754E0D">
              <w:t>СанПиН</w:t>
            </w:r>
            <w:proofErr w:type="spellEnd"/>
            <w:r w:rsidRPr="00754E0D">
              <w:t>, качественная уборка помещений</w:t>
            </w:r>
          </w:p>
        </w:tc>
      </w:tr>
      <w:tr w:rsidR="006C11B6" w:rsidRPr="00754E0D" w:rsidTr="006B3999">
        <w:tc>
          <w:tcPr>
            <w:tcW w:w="3652" w:type="dxa"/>
            <w:vMerge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486" w:type="dxa"/>
          </w:tcPr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Оперативность выполнения заявок по устранению</w:t>
            </w:r>
          </w:p>
          <w:p w:rsidR="006C11B6" w:rsidRPr="00754E0D" w:rsidRDefault="006C11B6" w:rsidP="006B3999">
            <w:pPr>
              <w:autoSpaceDE w:val="0"/>
              <w:autoSpaceDN w:val="0"/>
              <w:adjustRightInd w:val="0"/>
              <w:jc w:val="both"/>
            </w:pPr>
            <w:r w:rsidRPr="00754E0D">
              <w:t>технических неполадок</w:t>
            </w:r>
          </w:p>
        </w:tc>
      </w:tr>
    </w:tbl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>Премирование работника не производится при наличии у него дисциплинарного взыскания.</w:t>
      </w:r>
    </w:p>
    <w:p w:rsidR="006C11B6" w:rsidRPr="00754E0D" w:rsidRDefault="003C1C92" w:rsidP="003B006D">
      <w:pPr>
        <w:autoSpaceDE w:val="0"/>
        <w:autoSpaceDN w:val="0"/>
        <w:adjustRightInd w:val="0"/>
        <w:jc w:val="both"/>
      </w:pPr>
      <w:r w:rsidRPr="00754E0D">
        <w:t xml:space="preserve"> </w:t>
      </w:r>
      <w:r w:rsidR="006C11B6" w:rsidRPr="00754E0D">
        <w:t xml:space="preserve"> Надбавка за сложность и (или) напряженность выполняемой работы может устанавливаться работникам образовательных учреждений на определенный срок, но не более одного учебного года.</w:t>
      </w:r>
    </w:p>
    <w:p w:rsidR="00D43D74" w:rsidRPr="00754E0D" w:rsidRDefault="00D43D74" w:rsidP="003B006D">
      <w:pPr>
        <w:autoSpaceDE w:val="0"/>
        <w:autoSpaceDN w:val="0"/>
        <w:adjustRightInd w:val="0"/>
        <w:jc w:val="both"/>
      </w:pP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</w:rPr>
      </w:pPr>
      <w:r w:rsidRPr="00754E0D">
        <w:t xml:space="preserve">               </w:t>
      </w:r>
      <w:r w:rsidRPr="00754E0D">
        <w:rPr>
          <w:b/>
        </w:rPr>
        <w:t>4.</w:t>
      </w:r>
      <w:r w:rsidRPr="00754E0D">
        <w:t xml:space="preserve">    </w:t>
      </w:r>
      <w:r w:rsidRPr="00754E0D">
        <w:rPr>
          <w:b/>
        </w:rPr>
        <w:t>Порядок</w:t>
      </w:r>
      <w:r w:rsidR="001F5E26" w:rsidRPr="00754E0D">
        <w:rPr>
          <w:b/>
        </w:rPr>
        <w:t xml:space="preserve"> </w:t>
      </w:r>
      <w:r w:rsidRPr="00754E0D">
        <w:rPr>
          <w:b/>
        </w:rPr>
        <w:t xml:space="preserve"> </w:t>
      </w:r>
      <w:proofErr w:type="gramStart"/>
      <w:r w:rsidRPr="00754E0D">
        <w:rPr>
          <w:b/>
        </w:rPr>
        <w:t>определения оплаты труда руководителей структурных подразделений</w:t>
      </w:r>
      <w:proofErr w:type="gramEnd"/>
    </w:p>
    <w:p w:rsidR="00D43D74" w:rsidRPr="00754E0D" w:rsidRDefault="00D43D74" w:rsidP="00D43D74">
      <w:pPr>
        <w:autoSpaceDE w:val="0"/>
        <w:autoSpaceDN w:val="0"/>
        <w:adjustRightInd w:val="0"/>
        <w:jc w:val="both"/>
      </w:pPr>
      <w:r w:rsidRPr="00754E0D">
        <w:t>Минимальные размеры должностных окладов работников организаций, занимающих должности руководителей структурных подразделений (далее - руководители структурных подразделений), устанавливаются на основе отнесения занимаемых ими должностей к трем квалификационным</w:t>
      </w:r>
    </w:p>
    <w:p w:rsidR="00D63A2D" w:rsidRPr="00754E0D" w:rsidRDefault="00D43D74" w:rsidP="00D43D74">
      <w:pPr>
        <w:autoSpaceDE w:val="0"/>
        <w:autoSpaceDN w:val="0"/>
        <w:adjustRightInd w:val="0"/>
        <w:jc w:val="both"/>
      </w:pPr>
      <w:r w:rsidRPr="00754E0D">
        <w:t>уровням профессиональной квалификационной группы должностей руководителей структурных подразделений, утвержденной приказом Министерства здравоохранения и социального развития Российской Федерации от 5 мая 2008 года № 216н «Об утверждении профессиональных</w:t>
      </w:r>
      <w:r w:rsidR="00F5716D" w:rsidRPr="00754E0D">
        <w:t xml:space="preserve"> </w:t>
      </w:r>
      <w:r w:rsidRPr="00754E0D">
        <w:t>квалификационных групп дол</w:t>
      </w:r>
      <w:r w:rsidR="00D63A2D" w:rsidRPr="00754E0D">
        <w:t xml:space="preserve">жностей работников образования» </w:t>
      </w:r>
    </w:p>
    <w:p w:rsidR="00F5716D" w:rsidRPr="00754E0D" w:rsidRDefault="00F5716D" w:rsidP="00D43D74">
      <w:pPr>
        <w:autoSpaceDE w:val="0"/>
        <w:autoSpaceDN w:val="0"/>
        <w:adjustRightInd w:val="0"/>
        <w:jc w:val="both"/>
      </w:pPr>
      <w:r w:rsidRPr="00754E0D">
        <w:t xml:space="preserve">                                           </w:t>
      </w:r>
      <w:r w:rsidR="00F43401">
        <w:t xml:space="preserve">                              </w:t>
      </w:r>
    </w:p>
    <w:p w:rsidR="00D43D74" w:rsidRPr="00754E0D" w:rsidRDefault="00D63A2D" w:rsidP="00D43D74">
      <w:pPr>
        <w:autoSpaceDE w:val="0"/>
        <w:autoSpaceDN w:val="0"/>
        <w:adjustRightInd w:val="0"/>
        <w:jc w:val="both"/>
        <w:rPr>
          <w:b/>
        </w:rPr>
      </w:pPr>
      <w:r w:rsidRPr="00754E0D">
        <w:t xml:space="preserve">         </w:t>
      </w:r>
      <w:r w:rsidRPr="00754E0D">
        <w:rPr>
          <w:b/>
        </w:rPr>
        <w:t>Порядок определения оплаты труда учеб</w:t>
      </w:r>
      <w:r w:rsidR="00D43D74" w:rsidRPr="00754E0D">
        <w:rPr>
          <w:b/>
        </w:rPr>
        <w:t>но-вспомогательного персонала</w:t>
      </w:r>
      <w:r w:rsidR="003C1C92" w:rsidRPr="00754E0D">
        <w:rPr>
          <w:b/>
        </w:rPr>
        <w:t>.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</w:pPr>
      <w:r w:rsidRPr="00754E0D">
        <w:t xml:space="preserve"> Минимальные размеры должностных окладов работников</w:t>
      </w:r>
      <w:r w:rsidR="00D63A2D" w:rsidRPr="00754E0D">
        <w:t xml:space="preserve"> </w:t>
      </w:r>
      <w:r w:rsidRPr="00754E0D">
        <w:t>организаций, занимающих должности уче</w:t>
      </w:r>
      <w:r w:rsidR="00D63A2D" w:rsidRPr="00754E0D">
        <w:t xml:space="preserve">бно-вспомогательного персонала, </w:t>
      </w:r>
      <w:r w:rsidRPr="00754E0D">
        <w:t>устанавливаются на основе отнесе</w:t>
      </w:r>
      <w:r w:rsidR="00D63A2D" w:rsidRPr="00754E0D">
        <w:t>ния занимаемых ими должностей</w:t>
      </w:r>
      <w:r w:rsidR="00F5716D" w:rsidRPr="00754E0D">
        <w:t xml:space="preserve"> </w:t>
      </w:r>
      <w:r w:rsidR="0038314B" w:rsidRPr="00754E0D">
        <w:t xml:space="preserve">к </w:t>
      </w:r>
      <w:r w:rsidRPr="00754E0D">
        <w:t>профессиональным квалификационным группам, утвержденным приказом</w:t>
      </w:r>
      <w:r w:rsidR="0038314B" w:rsidRPr="00754E0D">
        <w:t xml:space="preserve"> </w:t>
      </w:r>
      <w:r w:rsidRPr="00754E0D">
        <w:t xml:space="preserve">Министерства здравоохранения и </w:t>
      </w:r>
      <w:r w:rsidR="00F5716D" w:rsidRPr="00754E0D">
        <w:t xml:space="preserve">               </w:t>
      </w:r>
      <w:r w:rsidR="00D63A2D" w:rsidRPr="00754E0D">
        <w:t xml:space="preserve">социального развития Российской </w:t>
      </w:r>
      <w:r w:rsidRPr="00754E0D">
        <w:t>Федерации от 5 мая 2008 года № 216н «Об утверждении профессионал</w:t>
      </w:r>
      <w:r w:rsidR="00D63A2D" w:rsidRPr="00754E0D">
        <w:t xml:space="preserve">ьных </w:t>
      </w:r>
      <w:r w:rsidRPr="00754E0D">
        <w:t>квалификационных групп должностей работников образования»</w:t>
      </w:r>
    </w:p>
    <w:p w:rsidR="00D43D74" w:rsidRPr="00754E0D" w:rsidRDefault="00D63A2D" w:rsidP="00D43D74">
      <w:pPr>
        <w:autoSpaceDE w:val="0"/>
        <w:autoSpaceDN w:val="0"/>
        <w:adjustRightInd w:val="0"/>
        <w:jc w:val="both"/>
      </w:pPr>
      <w:r w:rsidRPr="00754E0D">
        <w:t xml:space="preserve"> </w:t>
      </w:r>
      <w:r w:rsidR="00D43D74" w:rsidRPr="00754E0D">
        <w:t>Работникам организации из числа учебно-вспомогательного</w:t>
      </w:r>
      <w:r w:rsidRPr="00754E0D">
        <w:t xml:space="preserve"> </w:t>
      </w:r>
      <w:r w:rsidR="00D43D74" w:rsidRPr="00754E0D">
        <w:t>персонала устанавливаются персона</w:t>
      </w:r>
      <w:r w:rsidRPr="00754E0D">
        <w:t xml:space="preserve">льные повышающие коэффициенты к </w:t>
      </w:r>
      <w:r w:rsidR="00D43D74" w:rsidRPr="00754E0D">
        <w:t>минимальным размерам должностных окладов.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</w:pPr>
      <w:r w:rsidRPr="00754E0D">
        <w:t>Применение персонал</w:t>
      </w:r>
      <w:r w:rsidR="00D63A2D" w:rsidRPr="00754E0D">
        <w:t xml:space="preserve">ьных повышающих коэффициентов к </w:t>
      </w:r>
      <w:r w:rsidRPr="00754E0D">
        <w:t>минимальным размерам должностных окла</w:t>
      </w:r>
      <w:r w:rsidR="00D63A2D" w:rsidRPr="00754E0D">
        <w:t xml:space="preserve">дов для учебно-вспомогательного </w:t>
      </w:r>
      <w:r w:rsidRPr="00754E0D">
        <w:t>персонала предусматривается в локально</w:t>
      </w:r>
      <w:r w:rsidR="00D63A2D" w:rsidRPr="00754E0D">
        <w:t xml:space="preserve">м нормативном акте организации. </w:t>
      </w:r>
      <w:r w:rsidRPr="00754E0D">
        <w:t>Рекомендуемый размер персонального повышающего коэффициента - до 1,2.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</w:pPr>
      <w:r w:rsidRPr="00754E0D">
        <w:t>Решение о введении персон</w:t>
      </w:r>
      <w:r w:rsidR="00D63A2D" w:rsidRPr="00754E0D">
        <w:t xml:space="preserve">альных повышающих коэффициентов </w:t>
      </w:r>
      <w:r w:rsidRPr="00754E0D">
        <w:t xml:space="preserve">принимается руководителем организации с </w:t>
      </w:r>
      <w:r w:rsidR="00D63A2D" w:rsidRPr="00754E0D">
        <w:t xml:space="preserve">учетом мнения представительного </w:t>
      </w:r>
      <w:r w:rsidRPr="00754E0D">
        <w:t>органа работников организации.</w:t>
      </w:r>
    </w:p>
    <w:p w:rsidR="00EC4D4F" w:rsidRPr="00754E0D" w:rsidRDefault="00D63A2D" w:rsidP="00D43D74">
      <w:pPr>
        <w:autoSpaceDE w:val="0"/>
        <w:autoSpaceDN w:val="0"/>
        <w:adjustRightInd w:val="0"/>
        <w:jc w:val="both"/>
      </w:pPr>
      <w:r w:rsidRPr="00754E0D">
        <w:t xml:space="preserve"> </w:t>
      </w:r>
      <w:r w:rsidR="00D43D74" w:rsidRPr="00754E0D">
        <w:t xml:space="preserve"> С учетом условий и результатов труда учебно-вспомогательному</w:t>
      </w:r>
      <w:r w:rsidRPr="00754E0D">
        <w:t xml:space="preserve"> </w:t>
      </w:r>
      <w:r w:rsidR="00D43D74" w:rsidRPr="00754E0D">
        <w:t>персоналу устанавливаются выплаты ко</w:t>
      </w:r>
      <w:r w:rsidRPr="00754E0D">
        <w:t xml:space="preserve">мпенсационного и стимулирующего </w:t>
      </w:r>
      <w:r w:rsidR="00D43D74" w:rsidRPr="00754E0D">
        <w:t>характера</w:t>
      </w:r>
      <w:r w:rsidRPr="00754E0D">
        <w:t>.</w:t>
      </w:r>
      <w:r w:rsidR="00D43D74" w:rsidRPr="00754E0D">
        <w:t xml:space="preserve"> </w:t>
      </w:r>
    </w:p>
    <w:p w:rsidR="003C1C92" w:rsidRPr="00754E0D" w:rsidRDefault="00F5716D" w:rsidP="00D43D74">
      <w:pPr>
        <w:autoSpaceDE w:val="0"/>
        <w:autoSpaceDN w:val="0"/>
        <w:adjustRightInd w:val="0"/>
        <w:jc w:val="both"/>
      </w:pPr>
      <w:r w:rsidRPr="00754E0D">
        <w:t xml:space="preserve">         </w:t>
      </w:r>
    </w:p>
    <w:p w:rsidR="00D63A2D" w:rsidRPr="00754E0D" w:rsidRDefault="003C1C92" w:rsidP="00D43D74">
      <w:pPr>
        <w:autoSpaceDE w:val="0"/>
        <w:autoSpaceDN w:val="0"/>
        <w:adjustRightInd w:val="0"/>
        <w:jc w:val="both"/>
        <w:rPr>
          <w:b/>
        </w:rPr>
      </w:pPr>
      <w:r w:rsidRPr="00754E0D">
        <w:t xml:space="preserve">        </w:t>
      </w:r>
      <w:r w:rsidR="00EC4D4F" w:rsidRPr="00754E0D">
        <w:t xml:space="preserve">  </w:t>
      </w:r>
      <w:r w:rsidR="00D43D74" w:rsidRPr="00754E0D">
        <w:rPr>
          <w:b/>
        </w:rPr>
        <w:t>Условия оплаты труда руководителя организации,</w:t>
      </w:r>
      <w:r w:rsidR="00F5716D" w:rsidRPr="00754E0D">
        <w:rPr>
          <w:b/>
        </w:rPr>
        <w:t xml:space="preserve"> </w:t>
      </w:r>
      <w:r w:rsidR="00D43D74" w:rsidRPr="00754E0D">
        <w:rPr>
          <w:b/>
        </w:rPr>
        <w:t>его заместителей и главного бухгалтера</w:t>
      </w:r>
      <w:r w:rsidR="00D63A2D" w:rsidRPr="00754E0D">
        <w:rPr>
          <w:b/>
        </w:rPr>
        <w:t>.</w:t>
      </w:r>
    </w:p>
    <w:p w:rsidR="00D43D74" w:rsidRPr="00754E0D" w:rsidRDefault="00D63A2D" w:rsidP="00D43D74">
      <w:pPr>
        <w:autoSpaceDE w:val="0"/>
        <w:autoSpaceDN w:val="0"/>
        <w:adjustRightInd w:val="0"/>
        <w:jc w:val="both"/>
      </w:pPr>
      <w:r w:rsidRPr="00754E0D">
        <w:t xml:space="preserve">  </w:t>
      </w:r>
      <w:r w:rsidR="00D43D74" w:rsidRPr="00754E0D">
        <w:t>Заработная плата руководителей организаций, их заместителей и</w:t>
      </w:r>
      <w:r w:rsidRPr="00754E0D">
        <w:t xml:space="preserve"> </w:t>
      </w:r>
      <w:r w:rsidR="00D43D74" w:rsidRPr="00754E0D">
        <w:t>главных бухгалтеров состоит</w:t>
      </w:r>
      <w:r w:rsidRPr="00754E0D">
        <w:t xml:space="preserve"> из должностного оклада, выплат </w:t>
      </w:r>
      <w:r w:rsidR="00D43D74" w:rsidRPr="00754E0D">
        <w:t>компенсационного и стимулирующего характера.</w:t>
      </w:r>
    </w:p>
    <w:p w:rsidR="00D43D74" w:rsidRPr="00754E0D" w:rsidRDefault="00D63A2D" w:rsidP="00D43D74">
      <w:pPr>
        <w:autoSpaceDE w:val="0"/>
        <w:autoSpaceDN w:val="0"/>
        <w:adjustRightInd w:val="0"/>
        <w:jc w:val="both"/>
        <w:rPr>
          <w:b/>
        </w:rPr>
      </w:pPr>
      <w:r w:rsidRPr="00754E0D">
        <w:t xml:space="preserve"> </w:t>
      </w:r>
      <w:r w:rsidR="00D43D74" w:rsidRPr="00754E0D">
        <w:rPr>
          <w:b/>
        </w:rPr>
        <w:t>Должностной оклад руководителя организации, определяемый</w:t>
      </w:r>
      <w:r w:rsidRPr="00754E0D">
        <w:rPr>
          <w:b/>
        </w:rPr>
        <w:t xml:space="preserve"> </w:t>
      </w:r>
      <w:r w:rsidR="00D43D74" w:rsidRPr="00754E0D">
        <w:rPr>
          <w:b/>
        </w:rPr>
        <w:t>трудовым договором, устанавливаетс</w:t>
      </w:r>
      <w:r w:rsidRPr="00754E0D">
        <w:rPr>
          <w:b/>
        </w:rPr>
        <w:t xml:space="preserve">я в кратном отношении к средней </w:t>
      </w:r>
      <w:r w:rsidR="00D43D74" w:rsidRPr="00754E0D">
        <w:rPr>
          <w:b/>
        </w:rPr>
        <w:t xml:space="preserve">заработной плате работников, которые </w:t>
      </w:r>
      <w:r w:rsidRPr="00754E0D">
        <w:rPr>
          <w:b/>
        </w:rPr>
        <w:t xml:space="preserve">относятся к основному персоналу </w:t>
      </w:r>
      <w:r w:rsidR="00D43D74" w:rsidRPr="00754E0D">
        <w:rPr>
          <w:b/>
        </w:rPr>
        <w:t>возглавляемой им организации, и составляет до 2 размеров указанной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</w:rPr>
      </w:pPr>
      <w:r w:rsidRPr="00754E0D">
        <w:rPr>
          <w:b/>
        </w:rPr>
        <w:t>средней заработной платы.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</w:rPr>
      </w:pPr>
      <w:r w:rsidRPr="00754E0D">
        <w:rPr>
          <w:b/>
        </w:rPr>
        <w:t>Средняя заработная плата рук</w:t>
      </w:r>
      <w:r w:rsidR="00D63A2D" w:rsidRPr="00754E0D">
        <w:rPr>
          <w:b/>
        </w:rPr>
        <w:t xml:space="preserve">оводителей организаций не может </w:t>
      </w:r>
      <w:r w:rsidRPr="00754E0D">
        <w:rPr>
          <w:b/>
        </w:rPr>
        <w:t>превышать среднюю заработную плату работников основного персонала за</w:t>
      </w:r>
      <w:r w:rsidR="00D63A2D" w:rsidRPr="00754E0D">
        <w:rPr>
          <w:b/>
        </w:rPr>
        <w:t xml:space="preserve"> </w:t>
      </w:r>
      <w:r w:rsidRPr="00754E0D">
        <w:rPr>
          <w:b/>
        </w:rPr>
        <w:t>отчетный год более чем в 3 раза.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</w:pPr>
      <w:r w:rsidRPr="00754E0D">
        <w:t>Условия оплаты труда руководителе</w:t>
      </w:r>
      <w:r w:rsidR="00D63A2D" w:rsidRPr="00754E0D">
        <w:t xml:space="preserve">й организаций устанавливаются в </w:t>
      </w:r>
      <w:r w:rsidRPr="00754E0D">
        <w:t>трудовом договоре, заключаемом на</w:t>
      </w:r>
      <w:r w:rsidR="00D63A2D" w:rsidRPr="00754E0D">
        <w:t xml:space="preserve"> основе типовой формы трудового </w:t>
      </w:r>
      <w:r w:rsidRPr="00754E0D">
        <w:t>договора, утвержденной постанов</w:t>
      </w:r>
      <w:r w:rsidR="00D63A2D" w:rsidRPr="00754E0D">
        <w:t xml:space="preserve">лением Правительства Российской </w:t>
      </w:r>
      <w:r w:rsidRPr="00754E0D">
        <w:t>Федерации от 12 апреля 2013 года № 329 «О типовой форме трудового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</w:pPr>
      <w:r w:rsidRPr="00754E0D">
        <w:t>договора с руководителем государственного (муниципального) учреждения».</w:t>
      </w:r>
    </w:p>
    <w:p w:rsidR="00D43D74" w:rsidRDefault="00D63A2D" w:rsidP="00D43D74">
      <w:pPr>
        <w:autoSpaceDE w:val="0"/>
        <w:autoSpaceDN w:val="0"/>
        <w:adjustRightInd w:val="0"/>
        <w:jc w:val="both"/>
        <w:rPr>
          <w:b/>
        </w:rPr>
      </w:pPr>
      <w:r w:rsidRPr="00754E0D">
        <w:rPr>
          <w:b/>
        </w:rPr>
        <w:t xml:space="preserve"> </w:t>
      </w:r>
      <w:r w:rsidR="00D43D74" w:rsidRPr="00754E0D">
        <w:rPr>
          <w:b/>
        </w:rPr>
        <w:t>К основному персоналу организации относятся работники,</w:t>
      </w:r>
      <w:r w:rsidRPr="00754E0D">
        <w:rPr>
          <w:b/>
        </w:rPr>
        <w:t xml:space="preserve"> </w:t>
      </w:r>
      <w:r w:rsidR="00D43D74" w:rsidRPr="00754E0D">
        <w:rPr>
          <w:b/>
        </w:rPr>
        <w:t>непосредственно обеспечивающие в</w:t>
      </w:r>
      <w:r w:rsidRPr="00754E0D">
        <w:rPr>
          <w:b/>
        </w:rPr>
        <w:t xml:space="preserve">ыполнение основных функций, для </w:t>
      </w:r>
      <w:r w:rsidR="00D43D74" w:rsidRPr="00754E0D">
        <w:rPr>
          <w:b/>
        </w:rPr>
        <w:t>реализации которых создана организация.</w:t>
      </w:r>
    </w:p>
    <w:p w:rsidR="00F43401" w:rsidRDefault="00F43401" w:rsidP="00D43D74">
      <w:pPr>
        <w:autoSpaceDE w:val="0"/>
        <w:autoSpaceDN w:val="0"/>
        <w:adjustRightInd w:val="0"/>
        <w:jc w:val="both"/>
        <w:rPr>
          <w:b/>
        </w:rPr>
      </w:pPr>
    </w:p>
    <w:p w:rsidR="00F43401" w:rsidRDefault="00F43401" w:rsidP="00D43D7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                 </w:t>
      </w:r>
      <w:r w:rsidR="00BF6C37">
        <w:rPr>
          <w:b/>
        </w:rPr>
        <w:t xml:space="preserve">                              28</w:t>
      </w:r>
    </w:p>
    <w:p w:rsidR="00F43401" w:rsidRPr="00754E0D" w:rsidRDefault="00F43401" w:rsidP="00D43D74">
      <w:pPr>
        <w:autoSpaceDE w:val="0"/>
        <w:autoSpaceDN w:val="0"/>
        <w:adjustRightInd w:val="0"/>
        <w:jc w:val="both"/>
        <w:rPr>
          <w:b/>
        </w:rPr>
      </w:pPr>
    </w:p>
    <w:p w:rsidR="00D43D74" w:rsidRPr="00754E0D" w:rsidRDefault="00D63A2D" w:rsidP="00D43D74">
      <w:pPr>
        <w:autoSpaceDE w:val="0"/>
        <w:autoSpaceDN w:val="0"/>
        <w:adjustRightInd w:val="0"/>
        <w:jc w:val="both"/>
      </w:pPr>
      <w:r w:rsidRPr="00754E0D">
        <w:t xml:space="preserve">  </w:t>
      </w:r>
      <w:r w:rsidR="00D43D74" w:rsidRPr="00754E0D">
        <w:t>Расчет средней заработной платы работников основного персонала</w:t>
      </w:r>
      <w:r w:rsidRPr="00754E0D">
        <w:t xml:space="preserve"> </w:t>
      </w:r>
      <w:r w:rsidR="00D43D74" w:rsidRPr="00754E0D">
        <w:t>осуществляется за календарный год, предшествующий году установления</w:t>
      </w:r>
      <w:r w:rsidRPr="00754E0D">
        <w:t xml:space="preserve"> </w:t>
      </w:r>
      <w:r w:rsidR="00D43D74" w:rsidRPr="00754E0D">
        <w:t>оклада (должностного оклада) руководителя организации.</w:t>
      </w:r>
    </w:p>
    <w:p w:rsidR="00D43D74" w:rsidRPr="00754E0D" w:rsidRDefault="00D63A2D" w:rsidP="00D43D74">
      <w:pPr>
        <w:autoSpaceDE w:val="0"/>
        <w:autoSpaceDN w:val="0"/>
        <w:adjustRightInd w:val="0"/>
        <w:jc w:val="both"/>
        <w:rPr>
          <w:b/>
        </w:rPr>
      </w:pPr>
      <w:r w:rsidRPr="00754E0D">
        <w:t xml:space="preserve">    </w:t>
      </w:r>
      <w:r w:rsidR="00D43D74" w:rsidRPr="00754E0D">
        <w:rPr>
          <w:b/>
        </w:rPr>
        <w:t>При расчете средней заработной платы учитываются оклады</w:t>
      </w:r>
      <w:r w:rsidR="004D195F" w:rsidRPr="00754E0D">
        <w:rPr>
          <w:b/>
        </w:rPr>
        <w:t xml:space="preserve"> </w:t>
      </w:r>
      <w:r w:rsidR="00D43D74" w:rsidRPr="00754E0D">
        <w:rPr>
          <w:b/>
        </w:rPr>
        <w:t>(должностные оклады), ставки зарабо</w:t>
      </w:r>
      <w:r w:rsidR="004D195F" w:rsidRPr="00754E0D">
        <w:rPr>
          <w:b/>
        </w:rPr>
        <w:t xml:space="preserve">тной платы, а также выплаты </w:t>
      </w:r>
      <w:r w:rsidR="00D43D74" w:rsidRPr="00754E0D">
        <w:rPr>
          <w:b/>
        </w:rPr>
        <w:t>стимулирующего характера работников ос</w:t>
      </w:r>
      <w:r w:rsidR="004D195F" w:rsidRPr="00754E0D">
        <w:rPr>
          <w:b/>
        </w:rPr>
        <w:t xml:space="preserve">новного персонала организации и </w:t>
      </w:r>
      <w:r w:rsidR="00D43D74" w:rsidRPr="00754E0D">
        <w:rPr>
          <w:b/>
        </w:rPr>
        <w:t>не учитываются выплаты компенсационного характера.</w:t>
      </w:r>
    </w:p>
    <w:p w:rsidR="003C1C92" w:rsidRPr="00754E0D" w:rsidRDefault="003C1C92" w:rsidP="00D43D74">
      <w:pPr>
        <w:autoSpaceDE w:val="0"/>
        <w:autoSpaceDN w:val="0"/>
        <w:adjustRightInd w:val="0"/>
        <w:jc w:val="both"/>
        <w:rPr>
          <w:b/>
        </w:rPr>
      </w:pPr>
    </w:p>
    <w:p w:rsidR="004D195F" w:rsidRPr="00754E0D" w:rsidRDefault="004D195F" w:rsidP="004D195F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b/>
          <w:kern w:val="0"/>
          <w:lang w:eastAsia="ru-RU"/>
        </w:rPr>
        <w:t xml:space="preserve">  </w:t>
      </w:r>
      <w:r w:rsidR="003C1C92" w:rsidRPr="00754E0D">
        <w:rPr>
          <w:b/>
          <w:kern w:val="0"/>
          <w:lang w:eastAsia="ru-RU"/>
        </w:rPr>
        <w:t xml:space="preserve"> </w:t>
      </w:r>
      <w:r w:rsidRPr="00754E0D">
        <w:rPr>
          <w:b/>
          <w:kern w:val="0"/>
          <w:lang w:eastAsia="ru-RU"/>
        </w:rPr>
        <w:t>Средняя заработная плата работников основного персонала организации определяется путем деления суммы должностных окладов,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года, предшествующего году установления должностного оклада руководителя организации.</w:t>
      </w:r>
    </w:p>
    <w:p w:rsidR="003C1C92" w:rsidRPr="00754E0D" w:rsidRDefault="003C1C92" w:rsidP="004D195F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</w:p>
    <w:p w:rsidR="00D43D74" w:rsidRPr="00754E0D" w:rsidRDefault="004D195F" w:rsidP="00D43D74">
      <w:pPr>
        <w:autoSpaceDE w:val="0"/>
        <w:autoSpaceDN w:val="0"/>
        <w:adjustRightInd w:val="0"/>
        <w:jc w:val="both"/>
        <w:rPr>
          <w:b/>
        </w:rPr>
      </w:pPr>
      <w:r w:rsidRPr="00754E0D">
        <w:t xml:space="preserve">  </w:t>
      </w:r>
      <w:r w:rsidR="00D43D74" w:rsidRPr="00754E0D">
        <w:rPr>
          <w:b/>
        </w:rPr>
        <w:t>Оклад (должностной оклад) заместителей руководителей и главного</w:t>
      </w:r>
      <w:r w:rsidRPr="00754E0D">
        <w:rPr>
          <w:b/>
        </w:rPr>
        <w:t xml:space="preserve"> </w:t>
      </w:r>
      <w:r w:rsidR="00D43D74" w:rsidRPr="00754E0D">
        <w:rPr>
          <w:b/>
        </w:rPr>
        <w:t>бухгалтера устанавливается работодателем</w:t>
      </w:r>
      <w:r w:rsidRPr="00754E0D">
        <w:rPr>
          <w:b/>
        </w:rPr>
        <w:t xml:space="preserve"> на 10-30 процентов ниже оклад</w:t>
      </w:r>
      <w:proofErr w:type="gramStart"/>
      <w:r w:rsidRPr="00754E0D">
        <w:rPr>
          <w:b/>
        </w:rPr>
        <w:t>а</w:t>
      </w:r>
      <w:r w:rsidR="00D43D74" w:rsidRPr="00754E0D">
        <w:rPr>
          <w:b/>
        </w:rPr>
        <w:t>(</w:t>
      </w:r>
      <w:proofErr w:type="gramEnd"/>
      <w:r w:rsidR="00D43D74" w:rsidRPr="00754E0D">
        <w:rPr>
          <w:b/>
        </w:rPr>
        <w:t>должностного оклада) руководителя</w:t>
      </w:r>
      <w:r w:rsidRPr="00754E0D">
        <w:rPr>
          <w:b/>
        </w:rPr>
        <w:t>.</w:t>
      </w:r>
    </w:p>
    <w:p w:rsidR="00D43D74" w:rsidRPr="00754E0D" w:rsidRDefault="004D195F" w:rsidP="00D43D74">
      <w:pPr>
        <w:autoSpaceDE w:val="0"/>
        <w:autoSpaceDN w:val="0"/>
        <w:adjustRightInd w:val="0"/>
        <w:jc w:val="both"/>
      </w:pPr>
      <w:r w:rsidRPr="00754E0D">
        <w:t xml:space="preserve">  </w:t>
      </w:r>
      <w:r w:rsidR="00D43D74" w:rsidRPr="00754E0D">
        <w:t>Размеры, порядок и критерии осуществления стимулирующих</w:t>
      </w:r>
      <w:r w:rsidRPr="00754E0D">
        <w:t xml:space="preserve"> </w:t>
      </w:r>
      <w:r w:rsidR="00D43D74" w:rsidRPr="00754E0D">
        <w:t xml:space="preserve">выплат руководителю организации устанавливаются </w:t>
      </w:r>
      <w:r w:rsidR="00D43D74" w:rsidRPr="00754E0D">
        <w:rPr>
          <w:b/>
        </w:rPr>
        <w:t>главным распорядителем</w:t>
      </w:r>
      <w:r w:rsidRPr="00754E0D">
        <w:rPr>
          <w:b/>
        </w:rPr>
        <w:t xml:space="preserve"> </w:t>
      </w:r>
      <w:r w:rsidR="001F5E26" w:rsidRPr="00754E0D">
        <w:rPr>
          <w:b/>
        </w:rPr>
        <w:t>б</w:t>
      </w:r>
      <w:r w:rsidR="00D43D74" w:rsidRPr="00754E0D">
        <w:rPr>
          <w:b/>
        </w:rPr>
        <w:t>юджетных сре</w:t>
      </w:r>
      <w:proofErr w:type="gramStart"/>
      <w:r w:rsidR="00D43D74" w:rsidRPr="00754E0D">
        <w:rPr>
          <w:b/>
        </w:rPr>
        <w:t>дств</w:t>
      </w:r>
      <w:r w:rsidR="00D43D74" w:rsidRPr="00754E0D">
        <w:t xml:space="preserve"> в д</w:t>
      </w:r>
      <w:proofErr w:type="gramEnd"/>
      <w:r w:rsidR="00D43D74" w:rsidRPr="00754E0D">
        <w:t>ополнительном соглашении к трудовому договору с</w:t>
      </w:r>
      <w:r w:rsidRPr="00754E0D">
        <w:t xml:space="preserve"> </w:t>
      </w:r>
      <w:r w:rsidR="00D43D74" w:rsidRPr="00754E0D">
        <w:t>руководителем организации.</w:t>
      </w:r>
    </w:p>
    <w:p w:rsidR="00D43D74" w:rsidRPr="00754E0D" w:rsidRDefault="004D195F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t xml:space="preserve"> </w:t>
      </w:r>
      <w:r w:rsidR="00D43D74" w:rsidRPr="00754E0D">
        <w:rPr>
          <w:b/>
          <w:i/>
        </w:rPr>
        <w:t xml:space="preserve">При осуществлении стимулирующих </w:t>
      </w:r>
      <w:proofErr w:type="gramStart"/>
      <w:r w:rsidR="00D43D74" w:rsidRPr="00754E0D">
        <w:rPr>
          <w:b/>
          <w:i/>
        </w:rPr>
        <w:t>выплат руководителей</w:t>
      </w:r>
      <w:proofErr w:type="gramEnd"/>
      <w:r w:rsidRPr="00754E0D">
        <w:rPr>
          <w:b/>
          <w:i/>
        </w:rPr>
        <w:t xml:space="preserve"> </w:t>
      </w:r>
      <w:r w:rsidR="00D43D74" w:rsidRPr="00754E0D">
        <w:rPr>
          <w:b/>
          <w:i/>
        </w:rPr>
        <w:t>организаций учитываются следующие показатели: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1) качество и общедоступность образования в организации: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улучшение общих показателей резул</w:t>
      </w:r>
      <w:r w:rsidR="004D195F" w:rsidRPr="00754E0D">
        <w:rPr>
          <w:b/>
          <w:i/>
        </w:rPr>
        <w:t xml:space="preserve">ьтатов освоения образовательных </w:t>
      </w:r>
      <w:r w:rsidRPr="00754E0D">
        <w:rPr>
          <w:b/>
          <w:i/>
        </w:rPr>
        <w:t>программ по результатам промеж</w:t>
      </w:r>
      <w:r w:rsidR="004D195F" w:rsidRPr="00754E0D">
        <w:rPr>
          <w:b/>
          <w:i/>
        </w:rPr>
        <w:t xml:space="preserve">уточной и (или) государственной </w:t>
      </w:r>
      <w:r w:rsidRPr="00754E0D">
        <w:rPr>
          <w:b/>
          <w:i/>
        </w:rPr>
        <w:t>(итоговой) аттестации выпускников организации;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 xml:space="preserve">выполнение </w:t>
      </w:r>
      <w:proofErr w:type="spellStart"/>
      <w:r w:rsidRPr="00754E0D">
        <w:rPr>
          <w:b/>
          <w:i/>
        </w:rPr>
        <w:t>аккредитационных</w:t>
      </w:r>
      <w:proofErr w:type="spellEnd"/>
      <w:r w:rsidRPr="00754E0D">
        <w:rPr>
          <w:b/>
          <w:i/>
        </w:rPr>
        <w:t xml:space="preserve"> </w:t>
      </w:r>
      <w:r w:rsidR="004D195F" w:rsidRPr="00754E0D">
        <w:rPr>
          <w:b/>
          <w:i/>
        </w:rPr>
        <w:t xml:space="preserve"> </w:t>
      </w:r>
      <w:r w:rsidRPr="00754E0D">
        <w:rPr>
          <w:b/>
          <w:i/>
        </w:rPr>
        <w:t>показателей;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ведение образовательн</w:t>
      </w:r>
      <w:r w:rsidR="004D195F" w:rsidRPr="00754E0D">
        <w:rPr>
          <w:b/>
          <w:i/>
        </w:rPr>
        <w:t xml:space="preserve">ой деятельности по направлениям </w:t>
      </w:r>
      <w:r w:rsidRPr="00754E0D">
        <w:rPr>
          <w:b/>
          <w:i/>
        </w:rPr>
        <w:t>(специальностям), уровням, формам об</w:t>
      </w:r>
      <w:r w:rsidR="004D195F" w:rsidRPr="00754E0D">
        <w:rPr>
          <w:b/>
          <w:i/>
        </w:rPr>
        <w:t xml:space="preserve">учения и в сроки, установленные </w:t>
      </w:r>
      <w:r w:rsidRPr="00754E0D">
        <w:rPr>
          <w:b/>
          <w:i/>
        </w:rPr>
        <w:t>лицензией;</w:t>
      </w:r>
    </w:p>
    <w:p w:rsidR="0038314B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участие в инновационной деятельности, реализации проектов,</w:t>
      </w:r>
      <w:r w:rsidR="004D195F" w:rsidRPr="00754E0D">
        <w:rPr>
          <w:b/>
          <w:i/>
        </w:rPr>
        <w:t xml:space="preserve"> </w:t>
      </w:r>
      <w:r w:rsidRPr="00754E0D">
        <w:rPr>
          <w:b/>
          <w:i/>
        </w:rPr>
        <w:t>программ, имеющих значение для ре</w:t>
      </w:r>
      <w:r w:rsidR="004D195F" w:rsidRPr="00754E0D">
        <w:rPr>
          <w:b/>
          <w:i/>
        </w:rPr>
        <w:t xml:space="preserve">гиональной системы образования, </w:t>
      </w:r>
      <w:r w:rsidRPr="00754E0D">
        <w:rPr>
          <w:b/>
          <w:i/>
        </w:rPr>
        <w:t>ведение экспериментальной работы, обеспеч</w:t>
      </w:r>
      <w:r w:rsidR="004D195F" w:rsidRPr="00754E0D">
        <w:rPr>
          <w:b/>
          <w:i/>
        </w:rPr>
        <w:t xml:space="preserve">ение проведения и (или) участие </w:t>
      </w:r>
      <w:r w:rsidRPr="00754E0D">
        <w:rPr>
          <w:b/>
          <w:i/>
        </w:rPr>
        <w:t>в республиканских мероприятиях,</w:t>
      </w:r>
      <w:r w:rsidR="004D195F" w:rsidRPr="00754E0D">
        <w:rPr>
          <w:b/>
          <w:i/>
        </w:rPr>
        <w:t xml:space="preserve"> развитие спектра и организация </w:t>
      </w:r>
      <w:r w:rsidRPr="00754E0D">
        <w:rPr>
          <w:b/>
          <w:i/>
        </w:rPr>
        <w:t>предоставления образовательных услуг для различных групп потребителей;</w:t>
      </w:r>
      <w:r w:rsidR="0038314B" w:rsidRPr="00754E0D">
        <w:rPr>
          <w:i/>
        </w:rPr>
        <w:t xml:space="preserve">                                      </w:t>
      </w:r>
      <w:r w:rsidR="00F5716D" w:rsidRPr="00754E0D">
        <w:rPr>
          <w:i/>
        </w:rPr>
        <w:t xml:space="preserve">                               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2) создание условий для осуще</w:t>
      </w:r>
      <w:r w:rsidR="004D195F" w:rsidRPr="00754E0D">
        <w:rPr>
          <w:b/>
          <w:i/>
        </w:rPr>
        <w:t xml:space="preserve">ствления учебно-воспитательного </w:t>
      </w:r>
      <w:r w:rsidRPr="00754E0D">
        <w:rPr>
          <w:b/>
          <w:i/>
        </w:rPr>
        <w:t>процесса, в том числе соблюдение лицензионных требований:</w:t>
      </w:r>
    </w:p>
    <w:p w:rsidR="00D43D74" w:rsidRPr="00754E0D" w:rsidRDefault="0038314B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 xml:space="preserve"> </w:t>
      </w:r>
      <w:r w:rsidR="00D43D74" w:rsidRPr="00754E0D">
        <w:rPr>
          <w:b/>
          <w:i/>
        </w:rPr>
        <w:t>материально-техническая, р</w:t>
      </w:r>
      <w:r w:rsidR="004D195F" w:rsidRPr="00754E0D">
        <w:rPr>
          <w:b/>
          <w:i/>
        </w:rPr>
        <w:t>есурсная обеспеченность учебно-</w:t>
      </w:r>
      <w:r w:rsidR="00D43D74" w:rsidRPr="00754E0D">
        <w:rPr>
          <w:b/>
          <w:i/>
        </w:rPr>
        <w:t>воспитательного процесса;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обеспечение санитарно-гигиенических условий процесса обучени</w:t>
      </w:r>
      <w:proofErr w:type="gramStart"/>
      <w:r w:rsidRPr="00754E0D">
        <w:rPr>
          <w:b/>
          <w:i/>
        </w:rPr>
        <w:t>я(</w:t>
      </w:r>
      <w:proofErr w:type="gramEnd"/>
      <w:r w:rsidRPr="00754E0D">
        <w:rPr>
          <w:b/>
          <w:i/>
        </w:rPr>
        <w:t>воспитания);</w:t>
      </w:r>
    </w:p>
    <w:p w:rsidR="00F5716D" w:rsidRPr="00F43401" w:rsidRDefault="00F5716D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 xml:space="preserve">                                                  </w:t>
      </w:r>
      <w:r w:rsidRPr="00754E0D">
        <w:rPr>
          <w:i/>
        </w:rPr>
        <w:t xml:space="preserve">                                                                                </w:t>
      </w:r>
    </w:p>
    <w:p w:rsidR="00F5716D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обеспечение санитарно-бытовых условий,</w:t>
      </w:r>
      <w:r w:rsidR="004D195F" w:rsidRPr="00754E0D">
        <w:rPr>
          <w:b/>
          <w:i/>
        </w:rPr>
        <w:t xml:space="preserve"> выполнение требований </w:t>
      </w:r>
      <w:r w:rsidRPr="00754E0D">
        <w:rPr>
          <w:b/>
          <w:i/>
        </w:rPr>
        <w:t xml:space="preserve">пожарной и </w:t>
      </w:r>
      <w:proofErr w:type="spellStart"/>
      <w:r w:rsidRPr="00754E0D">
        <w:rPr>
          <w:b/>
          <w:i/>
        </w:rPr>
        <w:t>электробезопасности</w:t>
      </w:r>
      <w:proofErr w:type="spellEnd"/>
      <w:r w:rsidRPr="00754E0D">
        <w:rPr>
          <w:b/>
          <w:i/>
        </w:rPr>
        <w:t>, охр</w:t>
      </w:r>
      <w:r w:rsidR="004D195F" w:rsidRPr="00754E0D">
        <w:rPr>
          <w:b/>
          <w:i/>
        </w:rPr>
        <w:t xml:space="preserve">аны труда, антитеррористической </w:t>
      </w:r>
      <w:r w:rsidRPr="00754E0D">
        <w:rPr>
          <w:b/>
          <w:i/>
        </w:rPr>
        <w:t>защищенности;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3) кадровые ресурсы организации: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укомплектованность педагогическими кадрами, их качественный состав;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развитие педагогического творчества;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стабильность педагогического</w:t>
      </w:r>
      <w:r w:rsidR="004D195F" w:rsidRPr="00754E0D">
        <w:rPr>
          <w:b/>
          <w:i/>
        </w:rPr>
        <w:t xml:space="preserve"> коллектива, сохранение молодых </w:t>
      </w:r>
      <w:r w:rsidRPr="00754E0D">
        <w:rPr>
          <w:b/>
          <w:i/>
        </w:rPr>
        <w:t>специалистов;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процент преподавательского состава с учеными степенями и (или)</w:t>
      </w:r>
      <w:r w:rsidR="004D195F" w:rsidRPr="00754E0D">
        <w:rPr>
          <w:b/>
          <w:i/>
        </w:rPr>
        <w:t xml:space="preserve"> </w:t>
      </w:r>
      <w:r w:rsidRPr="00754E0D">
        <w:rPr>
          <w:b/>
          <w:i/>
        </w:rPr>
        <w:t>званиями, повышение квалификации педагогических кадров;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4) социальные критерии:</w:t>
      </w:r>
    </w:p>
    <w:p w:rsidR="004D195F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сохра</w:t>
      </w:r>
      <w:r w:rsidR="004D195F" w:rsidRPr="00754E0D">
        <w:rPr>
          <w:b/>
          <w:i/>
        </w:rPr>
        <w:t xml:space="preserve">нность контингента </w:t>
      </w:r>
      <w:proofErr w:type="gramStart"/>
      <w:r w:rsidR="004D195F" w:rsidRPr="00754E0D">
        <w:rPr>
          <w:b/>
          <w:i/>
        </w:rPr>
        <w:t>обучающихся</w:t>
      </w:r>
      <w:proofErr w:type="gramEnd"/>
      <w:r w:rsidR="004D195F" w:rsidRPr="00754E0D">
        <w:rPr>
          <w:b/>
          <w:i/>
        </w:rPr>
        <w:t>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организация различных форм работы по дополнительному образованию;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отсутствие преступлени</w:t>
      </w:r>
      <w:r w:rsidR="004D195F" w:rsidRPr="00754E0D">
        <w:rPr>
          <w:b/>
          <w:i/>
        </w:rPr>
        <w:t xml:space="preserve">й и правонарушений, совершенных </w:t>
      </w:r>
      <w:r w:rsidRPr="00754E0D">
        <w:rPr>
          <w:b/>
          <w:i/>
        </w:rPr>
        <w:t>обучающимися (воспитанниками);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5) эффективность управленческой деятельности: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обеспечение государственно-общес</w:t>
      </w:r>
      <w:r w:rsidR="004D195F" w:rsidRPr="00754E0D">
        <w:rPr>
          <w:b/>
          <w:i/>
        </w:rPr>
        <w:t xml:space="preserve">твенного характера управления в </w:t>
      </w:r>
      <w:r w:rsidRPr="00754E0D">
        <w:rPr>
          <w:b/>
          <w:i/>
        </w:rPr>
        <w:t>организации, отсутствие обоснован</w:t>
      </w:r>
      <w:r w:rsidR="004D195F" w:rsidRPr="00754E0D">
        <w:rPr>
          <w:b/>
          <w:i/>
        </w:rPr>
        <w:t xml:space="preserve">ных обращений граждан по поводу </w:t>
      </w:r>
      <w:r w:rsidRPr="00754E0D">
        <w:rPr>
          <w:b/>
          <w:i/>
        </w:rPr>
        <w:t>конфликтных ситуаций;</w:t>
      </w:r>
    </w:p>
    <w:p w:rsidR="00D43D74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увеличение объемов привлечения внебюджетных средств;</w:t>
      </w:r>
    </w:p>
    <w:p w:rsidR="00F43401" w:rsidRPr="00754E0D" w:rsidRDefault="00F43401" w:rsidP="00D43D74">
      <w:pPr>
        <w:autoSpaceDE w:val="0"/>
        <w:autoSpaceDN w:val="0"/>
        <w:adjustRightInd w:val="0"/>
        <w:jc w:val="both"/>
        <w:rPr>
          <w:b/>
          <w:i/>
        </w:rPr>
      </w:pPr>
      <w:r>
        <w:rPr>
          <w:b/>
          <w:i/>
        </w:rPr>
        <w:t xml:space="preserve">                                       </w:t>
      </w:r>
      <w:r w:rsidR="00BF6C37">
        <w:rPr>
          <w:b/>
          <w:i/>
        </w:rPr>
        <w:t xml:space="preserve">                              29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lastRenderedPageBreak/>
        <w:t>выполнение показателей эффективности деятельности организации;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экономия топливно-энергетических ресурсов, отсутствие просроч</w:t>
      </w:r>
      <w:r w:rsidR="004D195F" w:rsidRPr="00754E0D">
        <w:rPr>
          <w:b/>
          <w:i/>
        </w:rPr>
        <w:t xml:space="preserve">енной </w:t>
      </w:r>
      <w:r w:rsidRPr="00754E0D">
        <w:rPr>
          <w:b/>
          <w:i/>
        </w:rPr>
        <w:t>кредиторской задолженности;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рост средней заработной платы ра</w:t>
      </w:r>
      <w:r w:rsidR="004D195F" w:rsidRPr="00754E0D">
        <w:rPr>
          <w:b/>
          <w:i/>
        </w:rPr>
        <w:t xml:space="preserve">ботников организации </w:t>
      </w:r>
      <w:proofErr w:type="gramStart"/>
      <w:r w:rsidR="004D195F" w:rsidRPr="00754E0D">
        <w:rPr>
          <w:b/>
          <w:i/>
        </w:rPr>
        <w:t xml:space="preserve">в отчетном </w:t>
      </w:r>
      <w:r w:rsidRPr="00754E0D">
        <w:rPr>
          <w:b/>
          <w:i/>
        </w:rPr>
        <w:t>году по сравнению с предшествующим го</w:t>
      </w:r>
      <w:r w:rsidR="004D195F" w:rsidRPr="00754E0D">
        <w:rPr>
          <w:b/>
          <w:i/>
        </w:rPr>
        <w:t xml:space="preserve">дом без учета повышения размера </w:t>
      </w:r>
      <w:r w:rsidRPr="00754E0D">
        <w:rPr>
          <w:b/>
          <w:i/>
        </w:rPr>
        <w:t>заработной платы в соответствии</w:t>
      </w:r>
      <w:proofErr w:type="gramEnd"/>
      <w:r w:rsidRPr="00754E0D">
        <w:rPr>
          <w:b/>
          <w:i/>
        </w:rPr>
        <w:t xml:space="preserve"> с реш</w:t>
      </w:r>
      <w:r w:rsidR="004D195F" w:rsidRPr="00754E0D">
        <w:rPr>
          <w:b/>
          <w:i/>
        </w:rPr>
        <w:t xml:space="preserve">ениями Правительства Российской </w:t>
      </w:r>
      <w:r w:rsidRPr="00754E0D">
        <w:rPr>
          <w:b/>
          <w:i/>
        </w:rPr>
        <w:t>Федерации и Правительства Чеченской Республики;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6) сохранение здоровья обучающихся (воспитанников) в организации: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организация обеспечения учащихся горячим питанием;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организация и проведение меропри</w:t>
      </w:r>
      <w:r w:rsidR="004D195F" w:rsidRPr="00754E0D">
        <w:rPr>
          <w:b/>
          <w:i/>
        </w:rPr>
        <w:t xml:space="preserve">ятий, способствующих сохранению </w:t>
      </w:r>
      <w:r w:rsidRPr="00754E0D">
        <w:rPr>
          <w:b/>
          <w:i/>
        </w:rPr>
        <w:t>и восстановлению психического и ф</w:t>
      </w:r>
      <w:r w:rsidR="004D195F" w:rsidRPr="00754E0D">
        <w:rPr>
          <w:b/>
          <w:i/>
        </w:rPr>
        <w:t xml:space="preserve">изического здоровья обучающихся </w:t>
      </w:r>
      <w:r w:rsidRPr="00754E0D">
        <w:rPr>
          <w:b/>
          <w:i/>
        </w:rPr>
        <w:t>(воспитанников);</w:t>
      </w:r>
    </w:p>
    <w:p w:rsidR="00D43D74" w:rsidRPr="00754E0D" w:rsidRDefault="00D43D74" w:rsidP="00D43D74">
      <w:pPr>
        <w:autoSpaceDE w:val="0"/>
        <w:autoSpaceDN w:val="0"/>
        <w:adjustRightInd w:val="0"/>
        <w:jc w:val="both"/>
        <w:rPr>
          <w:b/>
          <w:i/>
        </w:rPr>
      </w:pPr>
      <w:r w:rsidRPr="00754E0D">
        <w:rPr>
          <w:b/>
          <w:i/>
        </w:rPr>
        <w:t>организация обучения детей с отклонениями в развитии.</w:t>
      </w:r>
    </w:p>
    <w:p w:rsidR="003C1C92" w:rsidRPr="00754E0D" w:rsidRDefault="003C1C92" w:rsidP="00D43D74">
      <w:pPr>
        <w:autoSpaceDE w:val="0"/>
        <w:autoSpaceDN w:val="0"/>
        <w:adjustRightInd w:val="0"/>
        <w:jc w:val="both"/>
        <w:rPr>
          <w:b/>
          <w:i/>
        </w:rPr>
      </w:pPr>
    </w:p>
    <w:p w:rsidR="00D43D74" w:rsidRPr="00754E0D" w:rsidRDefault="004D195F" w:rsidP="00D43D74">
      <w:pPr>
        <w:autoSpaceDE w:val="0"/>
        <w:autoSpaceDN w:val="0"/>
        <w:adjustRightInd w:val="0"/>
        <w:jc w:val="both"/>
        <w:rPr>
          <w:b/>
        </w:rPr>
      </w:pPr>
      <w:r w:rsidRPr="00754E0D">
        <w:rPr>
          <w:b/>
        </w:rPr>
        <w:t xml:space="preserve">    </w:t>
      </w:r>
      <w:r w:rsidR="003C1C92" w:rsidRPr="00754E0D">
        <w:rPr>
          <w:b/>
        </w:rPr>
        <w:t xml:space="preserve"> </w:t>
      </w:r>
      <w:r w:rsidR="00D43D74" w:rsidRPr="00754E0D">
        <w:rPr>
          <w:b/>
        </w:rPr>
        <w:t>С учетом условий и результатов труда заместителям руководителя</w:t>
      </w:r>
      <w:r w:rsidRPr="00754E0D">
        <w:rPr>
          <w:b/>
        </w:rPr>
        <w:t xml:space="preserve"> </w:t>
      </w:r>
      <w:r w:rsidR="00D43D74" w:rsidRPr="00754E0D">
        <w:rPr>
          <w:b/>
        </w:rPr>
        <w:t>организации и главным бухг</w:t>
      </w:r>
      <w:r w:rsidRPr="00754E0D">
        <w:rPr>
          <w:b/>
        </w:rPr>
        <w:t xml:space="preserve">алтерам устанавливаются выплаты </w:t>
      </w:r>
      <w:r w:rsidR="00D43D74" w:rsidRPr="00754E0D">
        <w:rPr>
          <w:b/>
        </w:rPr>
        <w:t>компенсационного и стимулирующего характера</w:t>
      </w:r>
      <w:r w:rsidRPr="00754E0D">
        <w:rPr>
          <w:b/>
        </w:rPr>
        <w:t>.</w:t>
      </w:r>
    </w:p>
    <w:p w:rsidR="004D195F" w:rsidRPr="00754E0D" w:rsidRDefault="004D195F" w:rsidP="003B006D">
      <w:pPr>
        <w:autoSpaceDE w:val="0"/>
        <w:autoSpaceDN w:val="0"/>
        <w:adjustRightInd w:val="0"/>
        <w:jc w:val="center"/>
        <w:rPr>
          <w:b/>
          <w:bCs/>
        </w:rPr>
      </w:pPr>
    </w:p>
    <w:p w:rsidR="00CD2879" w:rsidRPr="00754E0D" w:rsidRDefault="00CD2879" w:rsidP="003B006D">
      <w:pPr>
        <w:autoSpaceDE w:val="0"/>
        <w:autoSpaceDN w:val="0"/>
        <w:adjustRightInd w:val="0"/>
        <w:rPr>
          <w:b/>
          <w:bCs/>
        </w:rPr>
      </w:pPr>
    </w:p>
    <w:p w:rsidR="006C11B6" w:rsidRPr="00754E0D" w:rsidRDefault="009374C2" w:rsidP="003B006D">
      <w:pPr>
        <w:autoSpaceDE w:val="0"/>
        <w:autoSpaceDN w:val="0"/>
        <w:adjustRightInd w:val="0"/>
        <w:rPr>
          <w:b/>
          <w:bCs/>
        </w:rPr>
      </w:pPr>
      <w:r w:rsidRPr="00754E0D">
        <w:rPr>
          <w:b/>
          <w:bCs/>
        </w:rPr>
        <w:t>5</w:t>
      </w:r>
      <w:r w:rsidR="006C11B6" w:rsidRPr="00754E0D">
        <w:rPr>
          <w:b/>
          <w:bCs/>
        </w:rPr>
        <w:t>. Распределение фонда оплаты труда образовательного учреждения</w:t>
      </w:r>
    </w:p>
    <w:p w:rsidR="006C11B6" w:rsidRPr="00754E0D" w:rsidRDefault="006C11B6" w:rsidP="003B006D">
      <w:pPr>
        <w:autoSpaceDE w:val="0"/>
        <w:autoSpaceDN w:val="0"/>
        <w:adjustRightInd w:val="0"/>
      </w:pP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1. </w:t>
      </w:r>
      <w:proofErr w:type="gramStart"/>
      <w:r w:rsidRPr="00754E0D">
        <w:t xml:space="preserve">Образовательное учреждение самостоятельно определяет в общем объеме средств, рассчитанном на основании регионального </w:t>
      </w:r>
      <w:proofErr w:type="spellStart"/>
      <w:r w:rsidRPr="00754E0D">
        <w:t>подушевого</w:t>
      </w:r>
      <w:proofErr w:type="spellEnd"/>
      <w:r w:rsidRPr="00754E0D">
        <w:t xml:space="preserve"> норматива, количества обучающихся и поправочного коэффициента и доведенном до образовательного учреждения, долю:</w:t>
      </w:r>
      <w:proofErr w:type="gramEnd"/>
    </w:p>
    <w:p w:rsidR="006C11B6" w:rsidRPr="00754E0D" w:rsidRDefault="006C11B6" w:rsidP="003B006D">
      <w:pPr>
        <w:autoSpaceDE w:val="0"/>
        <w:autoSpaceDN w:val="0"/>
        <w:adjustRightInd w:val="0"/>
        <w:jc w:val="both"/>
      </w:pPr>
      <w:r w:rsidRPr="00754E0D">
        <w:t>на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</w:t>
      </w:r>
    </w:p>
    <w:p w:rsidR="006C11B6" w:rsidRPr="00754E0D" w:rsidRDefault="006C11B6" w:rsidP="003B006D">
      <w:pPr>
        <w:autoSpaceDE w:val="0"/>
        <w:autoSpaceDN w:val="0"/>
        <w:adjustRightInd w:val="0"/>
        <w:jc w:val="both"/>
      </w:pPr>
      <w:r w:rsidRPr="00754E0D">
        <w:t>на заработную плату работников образовательного учреждения, в том числе</w:t>
      </w:r>
      <w:proofErr w:type="gramStart"/>
      <w:r w:rsidRPr="00754E0D">
        <w:t xml:space="preserve"> ,</w:t>
      </w:r>
      <w:proofErr w:type="gramEnd"/>
      <w:r w:rsidRPr="00754E0D">
        <w:t xml:space="preserve"> надбавки к должностным окладам (</w:t>
      </w:r>
      <w:proofErr w:type="spellStart"/>
      <w:r w:rsidRPr="00754E0D">
        <w:t>ФОТоу</w:t>
      </w:r>
      <w:proofErr w:type="spellEnd"/>
      <w:r w:rsidRPr="00754E0D">
        <w:t>).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2. </w:t>
      </w:r>
      <w:proofErr w:type="spellStart"/>
      <w:r w:rsidRPr="00754E0D">
        <w:t>ФОТоу</w:t>
      </w:r>
      <w:proofErr w:type="spellEnd"/>
      <w:r w:rsidRPr="00754E0D">
        <w:t xml:space="preserve"> состоит из базовой части (</w:t>
      </w:r>
      <w:proofErr w:type="spellStart"/>
      <w:r w:rsidRPr="00754E0D">
        <w:t>ФОТб</w:t>
      </w:r>
      <w:proofErr w:type="spellEnd"/>
      <w:r w:rsidRPr="00754E0D">
        <w:t>) и стимулирующей части (</w:t>
      </w:r>
      <w:proofErr w:type="spellStart"/>
      <w:r w:rsidRPr="00754E0D">
        <w:t>ФОТст</w:t>
      </w:r>
      <w:proofErr w:type="spellEnd"/>
      <w:r w:rsidRPr="00754E0D">
        <w:t>):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spellStart"/>
      <w:r w:rsidRPr="00754E0D">
        <w:rPr>
          <w:b/>
        </w:rPr>
        <w:t>ФОТоу</w:t>
      </w:r>
      <w:proofErr w:type="spellEnd"/>
      <w:r w:rsidRPr="00754E0D">
        <w:rPr>
          <w:b/>
        </w:rPr>
        <w:t xml:space="preserve"> = </w:t>
      </w:r>
      <w:proofErr w:type="spellStart"/>
      <w:r w:rsidRPr="00754E0D">
        <w:rPr>
          <w:b/>
        </w:rPr>
        <w:t>ФОТб</w:t>
      </w:r>
      <w:proofErr w:type="spellEnd"/>
      <w:r w:rsidRPr="00754E0D">
        <w:rPr>
          <w:b/>
        </w:rPr>
        <w:t xml:space="preserve"> + </w:t>
      </w:r>
      <w:proofErr w:type="spellStart"/>
      <w:r w:rsidRPr="00754E0D">
        <w:rPr>
          <w:b/>
        </w:rPr>
        <w:t>ФОТст</w:t>
      </w:r>
      <w:proofErr w:type="spellEnd"/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</w:pPr>
      <w:r w:rsidRPr="00754E0D">
        <w:t>3. Объем стимулирующей части (</w:t>
      </w:r>
      <w:proofErr w:type="spellStart"/>
      <w:r w:rsidRPr="00754E0D">
        <w:t>ФОТст</w:t>
      </w:r>
      <w:proofErr w:type="spellEnd"/>
      <w:r w:rsidRPr="00754E0D">
        <w:t>) определяется по формуле: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spellStart"/>
      <w:r w:rsidRPr="00754E0D">
        <w:rPr>
          <w:b/>
        </w:rPr>
        <w:t>ФОТст</w:t>
      </w:r>
      <w:proofErr w:type="spellEnd"/>
      <w:r w:rsidRPr="00754E0D">
        <w:rPr>
          <w:b/>
        </w:rPr>
        <w:t xml:space="preserve"> = </w:t>
      </w:r>
      <w:proofErr w:type="spellStart"/>
      <w:r w:rsidRPr="00754E0D">
        <w:rPr>
          <w:b/>
        </w:rPr>
        <w:t>ФОТоу</w:t>
      </w:r>
      <w:proofErr w:type="spellEnd"/>
      <w:r w:rsidRPr="00754E0D">
        <w:rPr>
          <w:b/>
        </w:rPr>
        <w:t xml:space="preserve"> *</w:t>
      </w:r>
      <w:proofErr w:type="spellStart"/>
      <w:r w:rsidRPr="00754E0D">
        <w:rPr>
          <w:b/>
        </w:rPr>
        <w:t>ш</w:t>
      </w:r>
      <w:proofErr w:type="spellEnd"/>
      <w:proofErr w:type="gramStart"/>
      <w:r w:rsidRPr="00754E0D">
        <w:rPr>
          <w:b/>
        </w:rPr>
        <w:t xml:space="preserve"> ,</w:t>
      </w:r>
      <w:proofErr w:type="gramEnd"/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>где: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spellStart"/>
      <w:r w:rsidRPr="00754E0D">
        <w:rPr>
          <w:b/>
        </w:rPr>
        <w:t>ш</w:t>
      </w:r>
      <w:proofErr w:type="spellEnd"/>
      <w:r w:rsidRPr="00754E0D">
        <w:rPr>
          <w:b/>
        </w:rPr>
        <w:t xml:space="preserve"> - стимулирующая доля </w:t>
      </w:r>
      <w:proofErr w:type="spellStart"/>
      <w:r w:rsidRPr="00754E0D">
        <w:rPr>
          <w:b/>
        </w:rPr>
        <w:t>ФОТоу</w:t>
      </w:r>
      <w:proofErr w:type="spellEnd"/>
      <w:r w:rsidRPr="00754E0D">
        <w:rPr>
          <w:b/>
        </w:rPr>
        <w:t>.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(Значение </w:t>
      </w:r>
      <w:proofErr w:type="spellStart"/>
      <w:r w:rsidRPr="00754E0D">
        <w:rPr>
          <w:b/>
        </w:rPr>
        <w:t>ш</w:t>
      </w:r>
      <w:proofErr w:type="spellEnd"/>
      <w:r w:rsidRPr="00754E0D">
        <w:t xml:space="preserve"> определяется общеобразовательным учреждением самостоятельно).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4. </w:t>
      </w:r>
      <w:proofErr w:type="gramStart"/>
      <w:r w:rsidRPr="00754E0D">
        <w:t>Базовая часть фонда оплаты труда (</w:t>
      </w:r>
      <w:proofErr w:type="spellStart"/>
      <w:r w:rsidRPr="00754E0D">
        <w:t>ФОТб</w:t>
      </w:r>
      <w:proofErr w:type="spellEnd"/>
      <w:r w:rsidRPr="00754E0D">
        <w:t>) обеспечивает гарантированную заработную плату педагогического персонала, непосредственно осуществляющего учебный процесс (учителей), и прочего персонала (административно-управленческого, педагогического персонала, не осуществляющего учебный процесс, учебно-вспомогательного и младшего</w:t>
      </w:r>
      <w:proofErr w:type="gramEnd"/>
    </w:p>
    <w:p w:rsidR="006C11B6" w:rsidRPr="00754E0D" w:rsidRDefault="006C11B6" w:rsidP="003B006D">
      <w:pPr>
        <w:autoSpaceDE w:val="0"/>
        <w:autoSpaceDN w:val="0"/>
        <w:adjustRightInd w:val="0"/>
        <w:jc w:val="both"/>
      </w:pPr>
      <w:r w:rsidRPr="00754E0D">
        <w:t>обслуживающего персонала).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</w:pPr>
      <w:proofErr w:type="spellStart"/>
      <w:r w:rsidRPr="00754E0D">
        <w:t>ФОТб</w:t>
      </w:r>
      <w:proofErr w:type="spellEnd"/>
      <w:r w:rsidRPr="00754E0D">
        <w:t xml:space="preserve"> складывается из: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ФОТб</w:t>
      </w:r>
      <w:proofErr w:type="spellEnd"/>
      <w:r w:rsidRPr="00754E0D">
        <w:rPr>
          <w:b/>
        </w:rPr>
        <w:t xml:space="preserve"> = </w:t>
      </w:r>
      <w:proofErr w:type="spellStart"/>
      <w:r w:rsidRPr="00754E0D">
        <w:rPr>
          <w:b/>
        </w:rPr>
        <w:t>ФОТауп</w:t>
      </w:r>
      <w:proofErr w:type="spellEnd"/>
      <w:r w:rsidRPr="00754E0D">
        <w:rPr>
          <w:b/>
        </w:rPr>
        <w:t xml:space="preserve"> + </w:t>
      </w:r>
      <w:proofErr w:type="spellStart"/>
      <w:r w:rsidRPr="00754E0D">
        <w:rPr>
          <w:b/>
        </w:rPr>
        <w:t>ФОТпп</w:t>
      </w:r>
      <w:proofErr w:type="spellEnd"/>
      <w:r w:rsidRPr="00754E0D">
        <w:rPr>
          <w:b/>
        </w:rPr>
        <w:t xml:space="preserve"> + </w:t>
      </w:r>
      <w:proofErr w:type="spellStart"/>
      <w:r w:rsidRPr="00754E0D">
        <w:rPr>
          <w:b/>
        </w:rPr>
        <w:t>ФОТувп</w:t>
      </w:r>
      <w:proofErr w:type="spellEnd"/>
      <w:r w:rsidRPr="00754E0D">
        <w:rPr>
          <w:b/>
        </w:rPr>
        <w:t xml:space="preserve"> + </w:t>
      </w:r>
      <w:proofErr w:type="spellStart"/>
      <w:r w:rsidRPr="00754E0D">
        <w:rPr>
          <w:b/>
        </w:rPr>
        <w:t>ФОТмоп</w:t>
      </w:r>
      <w:proofErr w:type="spellEnd"/>
      <w:r w:rsidRPr="00754E0D">
        <w:rPr>
          <w:b/>
        </w:rPr>
        <w:t>,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r w:rsidRPr="00754E0D">
        <w:rPr>
          <w:b/>
        </w:rPr>
        <w:t>где: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ФОТауп</w:t>
      </w:r>
      <w:proofErr w:type="spellEnd"/>
      <w:r w:rsidRPr="00754E0D">
        <w:rPr>
          <w:b/>
        </w:rPr>
        <w:t xml:space="preserve"> - фонд оплаты труда для административно-управленческого персонала;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ФОТпп</w:t>
      </w:r>
      <w:proofErr w:type="spellEnd"/>
      <w:r w:rsidRPr="00754E0D">
        <w:rPr>
          <w:b/>
        </w:rPr>
        <w:t xml:space="preserve"> - фонд оплаты труда для педагогического персонала, непосредственно осуществляющего учебный процесс;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ФОТувп</w:t>
      </w:r>
      <w:proofErr w:type="spellEnd"/>
      <w:r w:rsidRPr="00754E0D">
        <w:rPr>
          <w:b/>
        </w:rPr>
        <w:t xml:space="preserve"> - фонд оплаты труда для учебно-вспомогательного персонала;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ФОТмоп</w:t>
      </w:r>
      <w:proofErr w:type="spellEnd"/>
      <w:r w:rsidRPr="00754E0D">
        <w:rPr>
          <w:b/>
        </w:rPr>
        <w:t xml:space="preserve"> - фонд оплаты труда для младшего обслуживающего персонала.</w:t>
      </w:r>
    </w:p>
    <w:p w:rsidR="00F5716D" w:rsidRPr="00754E0D" w:rsidRDefault="0038314B" w:rsidP="00F43401">
      <w:pPr>
        <w:autoSpaceDE w:val="0"/>
        <w:autoSpaceDN w:val="0"/>
        <w:adjustRightInd w:val="0"/>
        <w:ind w:firstLine="708"/>
        <w:rPr>
          <w:b/>
        </w:rPr>
      </w:pPr>
      <w:r w:rsidRPr="00754E0D">
        <w:rPr>
          <w:b/>
        </w:rPr>
        <w:t xml:space="preserve">                                                          </w:t>
      </w:r>
    </w:p>
    <w:p w:rsidR="0038314B" w:rsidRPr="00754E0D" w:rsidRDefault="00F5716D" w:rsidP="003B006D">
      <w:pPr>
        <w:autoSpaceDE w:val="0"/>
        <w:autoSpaceDN w:val="0"/>
        <w:adjustRightInd w:val="0"/>
        <w:ind w:firstLine="708"/>
      </w:pPr>
      <w:r w:rsidRPr="00754E0D">
        <w:t xml:space="preserve">                                       </w:t>
      </w:r>
      <w:r w:rsidR="00F43401">
        <w:t xml:space="preserve">                             </w:t>
      </w:r>
    </w:p>
    <w:p w:rsidR="006C11B6" w:rsidRPr="00754E0D" w:rsidRDefault="009374C2" w:rsidP="009374C2">
      <w:pPr>
        <w:autoSpaceDE w:val="0"/>
        <w:autoSpaceDN w:val="0"/>
        <w:adjustRightInd w:val="0"/>
      </w:pPr>
      <w:r w:rsidRPr="00754E0D">
        <w:t xml:space="preserve">              </w:t>
      </w:r>
      <w:r w:rsidR="006C11B6" w:rsidRPr="00754E0D">
        <w:t>5. Руководитель образовательного учреждения формирует и утверждает штатное расписание учреждения в пределах базовой части фонда оплаты труда.</w:t>
      </w:r>
    </w:p>
    <w:p w:rsidR="006C11B6" w:rsidRPr="00754E0D" w:rsidRDefault="009374C2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  </w:t>
      </w:r>
      <w:r w:rsidR="006C11B6" w:rsidRPr="00754E0D">
        <w:t>6. Общий объем фонда оплаты труда для административно-управленческого персонала, учебно-вспомогательного и младшего обслуживающего персонала (</w:t>
      </w:r>
      <w:proofErr w:type="spellStart"/>
      <w:r w:rsidR="006C11B6" w:rsidRPr="00754E0D">
        <w:t>ФОТуп</w:t>
      </w:r>
      <w:proofErr w:type="spellEnd"/>
      <w:r w:rsidR="006C11B6" w:rsidRPr="00754E0D">
        <w:t xml:space="preserve">) в базовой части фонда оплаты труда </w:t>
      </w:r>
      <w:r w:rsidR="006C11B6" w:rsidRPr="00754E0D">
        <w:rPr>
          <w:b/>
        </w:rPr>
        <w:t>(</w:t>
      </w:r>
      <w:proofErr w:type="spellStart"/>
      <w:r w:rsidR="006C11B6" w:rsidRPr="00754E0D">
        <w:rPr>
          <w:b/>
        </w:rPr>
        <w:t>ФОТб</w:t>
      </w:r>
      <w:proofErr w:type="spellEnd"/>
      <w:r w:rsidR="006C11B6" w:rsidRPr="00754E0D">
        <w:rPr>
          <w:b/>
        </w:rPr>
        <w:t>)</w:t>
      </w:r>
      <w:r w:rsidR="006C11B6" w:rsidRPr="00754E0D">
        <w:t xml:space="preserve"> определяется по формуле: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r w:rsidRPr="00754E0D">
        <w:rPr>
          <w:b/>
        </w:rPr>
        <w:t xml:space="preserve">ФОТ </w:t>
      </w:r>
      <w:proofErr w:type="spellStart"/>
      <w:r w:rsidRPr="00754E0D">
        <w:rPr>
          <w:b/>
        </w:rPr>
        <w:t>уп</w:t>
      </w:r>
      <w:proofErr w:type="spellEnd"/>
      <w:r w:rsidRPr="00754E0D">
        <w:rPr>
          <w:b/>
        </w:rPr>
        <w:t xml:space="preserve"> = </w:t>
      </w:r>
      <w:proofErr w:type="spellStart"/>
      <w:r w:rsidRPr="00754E0D">
        <w:rPr>
          <w:b/>
        </w:rPr>
        <w:t>ФОТб</w:t>
      </w:r>
      <w:proofErr w:type="spellEnd"/>
      <w:r w:rsidRPr="00754E0D">
        <w:rPr>
          <w:b/>
        </w:rPr>
        <w:t xml:space="preserve"> * </w:t>
      </w:r>
      <w:proofErr w:type="spellStart"/>
      <w:r w:rsidRPr="00754E0D">
        <w:rPr>
          <w:b/>
        </w:rPr>
        <w:t>уп</w:t>
      </w:r>
      <w:proofErr w:type="spellEnd"/>
      <w:r w:rsidRPr="00754E0D">
        <w:rPr>
          <w:b/>
        </w:rPr>
        <w:t>,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r w:rsidRPr="00754E0D">
        <w:rPr>
          <w:b/>
        </w:rPr>
        <w:t>где:</w:t>
      </w:r>
    </w:p>
    <w:p w:rsidR="006C11B6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уп</w:t>
      </w:r>
      <w:proofErr w:type="spellEnd"/>
      <w:r w:rsidRPr="00754E0D">
        <w:rPr>
          <w:b/>
        </w:rPr>
        <w:t xml:space="preserve"> - доля </w:t>
      </w:r>
      <w:proofErr w:type="spellStart"/>
      <w:r w:rsidRPr="00754E0D">
        <w:rPr>
          <w:b/>
        </w:rPr>
        <w:t>ФОТуп</w:t>
      </w:r>
      <w:proofErr w:type="spellEnd"/>
      <w:r w:rsidRPr="00754E0D">
        <w:rPr>
          <w:b/>
        </w:rPr>
        <w:t xml:space="preserve"> в базовой части фонда оплаты труда (</w:t>
      </w:r>
      <w:proofErr w:type="spellStart"/>
      <w:r w:rsidRPr="00754E0D">
        <w:rPr>
          <w:b/>
        </w:rPr>
        <w:t>ФОТб</w:t>
      </w:r>
      <w:proofErr w:type="spellEnd"/>
      <w:r w:rsidRPr="00754E0D">
        <w:rPr>
          <w:b/>
        </w:rPr>
        <w:t>).</w:t>
      </w:r>
    </w:p>
    <w:p w:rsidR="00F43401" w:rsidRPr="00754E0D" w:rsidRDefault="00F43401" w:rsidP="003B006D">
      <w:pPr>
        <w:autoSpaceDE w:val="0"/>
        <w:autoSpaceDN w:val="0"/>
        <w:adjustRightInd w:val="0"/>
        <w:ind w:firstLine="708"/>
        <w:rPr>
          <w:b/>
        </w:rPr>
      </w:pPr>
      <w:r>
        <w:rPr>
          <w:b/>
        </w:rPr>
        <w:t xml:space="preserve">                                     </w:t>
      </w:r>
      <w:r w:rsidR="00BF6C37">
        <w:rPr>
          <w:b/>
        </w:rPr>
        <w:t xml:space="preserve">                              30</w:t>
      </w:r>
    </w:p>
    <w:p w:rsidR="006C11B6" w:rsidRPr="00754E0D" w:rsidRDefault="009374C2" w:rsidP="003B006D">
      <w:pPr>
        <w:autoSpaceDE w:val="0"/>
        <w:autoSpaceDN w:val="0"/>
        <w:adjustRightInd w:val="0"/>
        <w:ind w:firstLine="708"/>
        <w:jc w:val="both"/>
      </w:pPr>
      <w:r w:rsidRPr="00754E0D">
        <w:lastRenderedPageBreak/>
        <w:t xml:space="preserve">  </w:t>
      </w:r>
      <w:r w:rsidR="006C11B6" w:rsidRPr="00754E0D">
        <w:t xml:space="preserve">7. Объем фонда оплаты труда педагогического персонала, непосредственно осуществляющего учебный процесс </w:t>
      </w:r>
      <w:r w:rsidR="006C11B6" w:rsidRPr="00754E0D">
        <w:rPr>
          <w:b/>
        </w:rPr>
        <w:t>(</w:t>
      </w:r>
      <w:proofErr w:type="spellStart"/>
      <w:r w:rsidR="006C11B6" w:rsidRPr="00754E0D">
        <w:rPr>
          <w:b/>
        </w:rPr>
        <w:t>ФОТпп</w:t>
      </w:r>
      <w:proofErr w:type="spellEnd"/>
      <w:r w:rsidR="006C11B6" w:rsidRPr="00754E0D">
        <w:rPr>
          <w:b/>
        </w:rPr>
        <w:t>)</w:t>
      </w:r>
      <w:r w:rsidR="006C11B6" w:rsidRPr="00754E0D">
        <w:t>, определяется по формуле: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ФОТпп</w:t>
      </w:r>
      <w:proofErr w:type="spellEnd"/>
      <w:r w:rsidRPr="00754E0D">
        <w:rPr>
          <w:b/>
        </w:rPr>
        <w:t xml:space="preserve"> = </w:t>
      </w:r>
      <w:proofErr w:type="spellStart"/>
      <w:r w:rsidRPr="00754E0D">
        <w:rPr>
          <w:b/>
        </w:rPr>
        <w:t>ФОТб</w:t>
      </w:r>
      <w:proofErr w:type="spellEnd"/>
      <w:r w:rsidRPr="00754E0D">
        <w:rPr>
          <w:b/>
        </w:rPr>
        <w:t xml:space="preserve"> * </w:t>
      </w:r>
      <w:proofErr w:type="spellStart"/>
      <w:r w:rsidRPr="00754E0D">
        <w:rPr>
          <w:b/>
        </w:rPr>
        <w:t>пп</w:t>
      </w:r>
      <w:proofErr w:type="spellEnd"/>
      <w:r w:rsidRPr="00754E0D">
        <w:rPr>
          <w:b/>
        </w:rPr>
        <w:t>,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r w:rsidRPr="00754E0D">
        <w:rPr>
          <w:b/>
        </w:rPr>
        <w:t>где: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пп</w:t>
      </w:r>
      <w:proofErr w:type="spellEnd"/>
      <w:r w:rsidRPr="00754E0D">
        <w:rPr>
          <w:b/>
        </w:rPr>
        <w:t xml:space="preserve"> - доля </w:t>
      </w:r>
      <w:proofErr w:type="spellStart"/>
      <w:r w:rsidRPr="00754E0D">
        <w:rPr>
          <w:b/>
        </w:rPr>
        <w:t>ФОТпп</w:t>
      </w:r>
      <w:proofErr w:type="spellEnd"/>
      <w:r w:rsidRPr="00754E0D">
        <w:rPr>
          <w:b/>
        </w:rPr>
        <w:t xml:space="preserve"> в базовой части фонда оплаты труда (</w:t>
      </w:r>
      <w:proofErr w:type="spellStart"/>
      <w:r w:rsidRPr="00754E0D">
        <w:rPr>
          <w:b/>
        </w:rPr>
        <w:t>ФОТб</w:t>
      </w:r>
      <w:proofErr w:type="spellEnd"/>
      <w:r w:rsidRPr="00754E0D">
        <w:rPr>
          <w:b/>
        </w:rPr>
        <w:t>).</w:t>
      </w:r>
    </w:p>
    <w:p w:rsidR="006C11B6" w:rsidRPr="00754E0D" w:rsidRDefault="0024102E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Рекомендуемое </w:t>
      </w:r>
      <w:r w:rsidR="006C11B6" w:rsidRPr="00754E0D">
        <w:t xml:space="preserve">значение </w:t>
      </w:r>
      <w:proofErr w:type="spellStart"/>
      <w:r w:rsidR="006C11B6" w:rsidRPr="00754E0D">
        <w:rPr>
          <w:b/>
        </w:rPr>
        <w:t>пп</w:t>
      </w:r>
      <w:proofErr w:type="spellEnd"/>
      <w:r w:rsidR="006C11B6" w:rsidRPr="00754E0D">
        <w:t xml:space="preserve"> может меняться образовательным учреждением самостоятельно в сторону увеличения.</w:t>
      </w:r>
    </w:p>
    <w:p w:rsidR="006C11B6" w:rsidRPr="00754E0D" w:rsidRDefault="0024102E" w:rsidP="0024102E">
      <w:pPr>
        <w:autoSpaceDE w:val="0"/>
        <w:autoSpaceDN w:val="0"/>
        <w:adjustRightInd w:val="0"/>
        <w:jc w:val="both"/>
      </w:pPr>
      <w:r w:rsidRPr="00754E0D">
        <w:t xml:space="preserve">     </w:t>
      </w:r>
      <w:r w:rsidR="006C11B6" w:rsidRPr="00754E0D">
        <w:t>Учителям, которым не может быть обеспечена полная учебная нагрузка, гарантируется выплата заработной платы в размерах, предусмотренных приказом Министерства образования и науки Российской Федерации от 24 декабря 2010 г. № 2075 "О продолжительности рабочего времени (норме часов педагогической работы за ставку заработной платы) педагогических работников".</w:t>
      </w:r>
    </w:p>
    <w:p w:rsidR="006C11B6" w:rsidRPr="00754E0D" w:rsidRDefault="009374C2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>6.</w:t>
      </w:r>
      <w:r w:rsidR="006C11B6" w:rsidRPr="00754E0D">
        <w:t xml:space="preserve"> </w:t>
      </w:r>
      <w:r w:rsidR="006C11B6" w:rsidRPr="00754E0D">
        <w:rPr>
          <w:b/>
        </w:rPr>
        <w:t>Расчет базовой части заработной платы педагогических работников, непосредственно осуществляющих учебный процесс</w:t>
      </w:r>
    </w:p>
    <w:p w:rsidR="006C11B6" w:rsidRPr="00754E0D" w:rsidRDefault="009374C2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         </w:t>
      </w:r>
      <w:r w:rsidR="006C11B6" w:rsidRPr="00754E0D">
        <w:t>1. Образовательное учреждение самостоятельно определяет в общем объеме средств, объем фонда оплаты труда педагогического персонала, непосредственно осуществляющего учебный процесс (</w:t>
      </w:r>
      <w:proofErr w:type="spellStart"/>
      <w:r w:rsidR="006C11B6" w:rsidRPr="00754E0D">
        <w:t>ФОТпп</w:t>
      </w:r>
      <w:proofErr w:type="spellEnd"/>
      <w:r w:rsidR="006C11B6" w:rsidRPr="00754E0D">
        <w:t>).</w:t>
      </w:r>
    </w:p>
    <w:p w:rsidR="006C11B6" w:rsidRPr="00754E0D" w:rsidRDefault="009374C2" w:rsidP="003B006D">
      <w:pPr>
        <w:autoSpaceDE w:val="0"/>
        <w:autoSpaceDN w:val="0"/>
        <w:adjustRightInd w:val="0"/>
        <w:ind w:firstLine="708"/>
        <w:jc w:val="both"/>
      </w:pPr>
      <w:r w:rsidRPr="00754E0D">
        <w:t xml:space="preserve">         </w:t>
      </w:r>
      <w:r w:rsidR="006C11B6" w:rsidRPr="00754E0D">
        <w:t>2. Заработная плата педагогического работника, непосредственно осуществляющего учебный процесс, рассчитывается по формуле: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spellStart"/>
      <w:r w:rsidRPr="00754E0D">
        <w:rPr>
          <w:b/>
        </w:rPr>
        <w:t>Зп</w:t>
      </w:r>
      <w:proofErr w:type="spellEnd"/>
      <w:proofErr w:type="gramStart"/>
      <w:r w:rsidRPr="00754E0D">
        <w:rPr>
          <w:b/>
        </w:rPr>
        <w:t xml:space="preserve"> = О</w:t>
      </w:r>
      <w:proofErr w:type="gramEnd"/>
      <w:r w:rsidRPr="00754E0D">
        <w:rPr>
          <w:b/>
        </w:rPr>
        <w:t xml:space="preserve"> + К + С,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>где: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spellStart"/>
      <w:r w:rsidRPr="00754E0D">
        <w:rPr>
          <w:b/>
        </w:rPr>
        <w:t>Зп</w:t>
      </w:r>
      <w:proofErr w:type="spellEnd"/>
      <w:r w:rsidRPr="00754E0D">
        <w:rPr>
          <w:b/>
        </w:rPr>
        <w:t xml:space="preserve"> - заработная плата педагога;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>О - оклад педагогического работника;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gramStart"/>
      <w:r w:rsidRPr="00754E0D">
        <w:rPr>
          <w:b/>
        </w:rPr>
        <w:t>К</w:t>
      </w:r>
      <w:proofErr w:type="gramEnd"/>
      <w:r w:rsidRPr="00754E0D">
        <w:rPr>
          <w:b/>
        </w:rPr>
        <w:t xml:space="preserve"> - компенсационные выплаты;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gramStart"/>
      <w:r w:rsidRPr="00754E0D">
        <w:rPr>
          <w:b/>
        </w:rPr>
        <w:t>С</w:t>
      </w:r>
      <w:proofErr w:type="gramEnd"/>
      <w:r w:rsidRPr="00754E0D">
        <w:rPr>
          <w:b/>
        </w:rPr>
        <w:t xml:space="preserve"> - стимулирующие выплаты.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>4.3. Оклад педагогического работника определяется по формуле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r w:rsidRPr="00754E0D">
        <w:rPr>
          <w:b/>
        </w:rPr>
        <w:t xml:space="preserve">                  </w:t>
      </w:r>
    </w:p>
    <w:p w:rsidR="006C11B6" w:rsidRPr="00754E0D" w:rsidRDefault="0061787E" w:rsidP="003B006D">
      <w:pPr>
        <w:autoSpaceDE w:val="0"/>
        <w:autoSpaceDN w:val="0"/>
        <w:adjustRightInd w:val="0"/>
        <w:ind w:left="709" w:hanging="1"/>
        <w:rPr>
          <w:b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9.5pt" equationxml="&lt;">
            <v:imagedata r:id="rId8" o:title="" chromakey="white"/>
          </v:shape>
        </w:pic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>где: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gramStart"/>
      <w:r w:rsidRPr="00754E0D">
        <w:rPr>
          <w:b/>
        </w:rPr>
        <w:t>Об</w:t>
      </w:r>
      <w:proofErr w:type="gramEnd"/>
      <w:r w:rsidRPr="00754E0D">
        <w:rPr>
          <w:b/>
        </w:rPr>
        <w:t xml:space="preserve"> - </w:t>
      </w:r>
      <w:proofErr w:type="gramStart"/>
      <w:r w:rsidRPr="00754E0D">
        <w:rPr>
          <w:b/>
        </w:rPr>
        <w:t>базовая</w:t>
      </w:r>
      <w:proofErr w:type="gramEnd"/>
      <w:r w:rsidRPr="00754E0D">
        <w:rPr>
          <w:b/>
        </w:rPr>
        <w:t xml:space="preserve"> ставка (оклад) педагогического работника;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spellStart"/>
      <w:r w:rsidRPr="00754E0D">
        <w:rPr>
          <w:b/>
        </w:rPr>
        <w:t>Чн</w:t>
      </w:r>
      <w:proofErr w:type="spellEnd"/>
      <w:r w:rsidRPr="00754E0D">
        <w:rPr>
          <w:b/>
        </w:rPr>
        <w:t xml:space="preserve"> - фактическая нагрузка в неделю;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spellStart"/>
      <w:r w:rsidRPr="00754E0D">
        <w:rPr>
          <w:b/>
        </w:rPr>
        <w:t>Чс</w:t>
      </w:r>
      <w:proofErr w:type="spellEnd"/>
      <w:r w:rsidRPr="00754E0D">
        <w:rPr>
          <w:b/>
        </w:rPr>
        <w:t xml:space="preserve"> - норма часов педагогической работы в неделю.</w:t>
      </w:r>
    </w:p>
    <w:p w:rsidR="006C11B6" w:rsidRPr="00754E0D" w:rsidRDefault="009374C2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 xml:space="preserve">      3</w:t>
      </w:r>
      <w:r w:rsidR="006C11B6" w:rsidRPr="00754E0D">
        <w:rPr>
          <w:b/>
        </w:rPr>
        <w:t xml:space="preserve">. Базовый оклад педагогического работника определяется </w:t>
      </w:r>
      <w:proofErr w:type="gramStart"/>
      <w:r w:rsidR="006C11B6" w:rsidRPr="00754E0D">
        <w:rPr>
          <w:b/>
        </w:rPr>
        <w:t>по</w:t>
      </w:r>
      <w:proofErr w:type="gramEnd"/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>формуле:</w:t>
      </w:r>
    </w:p>
    <w:p w:rsidR="009374C2" w:rsidRPr="00754E0D" w:rsidRDefault="009374C2" w:rsidP="003B006D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6C11B6" w:rsidRPr="00754E0D" w:rsidRDefault="0024102E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>Об</w:t>
      </w:r>
      <w:proofErr w:type="gramStart"/>
      <w:r w:rsidRPr="00754E0D">
        <w:rPr>
          <w:b/>
        </w:rPr>
        <w:t xml:space="preserve"> = Б</w:t>
      </w:r>
      <w:proofErr w:type="gramEnd"/>
      <w:r w:rsidRPr="00754E0D">
        <w:rPr>
          <w:b/>
        </w:rPr>
        <w:t>*(</w:t>
      </w:r>
      <w:proofErr w:type="spellStart"/>
      <w:r w:rsidRPr="00754E0D">
        <w:rPr>
          <w:b/>
        </w:rPr>
        <w:t>Кк</w:t>
      </w:r>
      <w:proofErr w:type="spellEnd"/>
      <w:r w:rsidRPr="00754E0D">
        <w:rPr>
          <w:b/>
        </w:rPr>
        <w:t>*</w:t>
      </w:r>
      <w:proofErr w:type="spellStart"/>
      <w:r w:rsidRPr="00754E0D">
        <w:rPr>
          <w:b/>
        </w:rPr>
        <w:t>Кз</w:t>
      </w:r>
      <w:proofErr w:type="spellEnd"/>
      <w:r w:rsidRPr="00754E0D">
        <w:rPr>
          <w:b/>
        </w:rPr>
        <w:t>*</w:t>
      </w:r>
      <w:proofErr w:type="spellStart"/>
      <w:r w:rsidRPr="00754E0D">
        <w:rPr>
          <w:b/>
        </w:rPr>
        <w:t>Кп</w:t>
      </w:r>
      <w:proofErr w:type="spellEnd"/>
      <w:r w:rsidR="006C11B6" w:rsidRPr="00754E0D">
        <w:rPr>
          <w:b/>
        </w:rPr>
        <w:t>),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>где: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gramStart"/>
      <w:r w:rsidRPr="00754E0D">
        <w:rPr>
          <w:b/>
        </w:rPr>
        <w:t>Об</w:t>
      </w:r>
      <w:proofErr w:type="gramEnd"/>
      <w:r w:rsidRPr="00754E0D">
        <w:rPr>
          <w:b/>
        </w:rPr>
        <w:t xml:space="preserve"> - </w:t>
      </w:r>
      <w:proofErr w:type="gramStart"/>
      <w:r w:rsidRPr="00754E0D">
        <w:rPr>
          <w:b/>
        </w:rPr>
        <w:t>базовая</w:t>
      </w:r>
      <w:proofErr w:type="gramEnd"/>
      <w:r w:rsidRPr="00754E0D">
        <w:rPr>
          <w:b/>
        </w:rPr>
        <w:t xml:space="preserve"> ставка (оклад) педагога;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gramStart"/>
      <w:r w:rsidRPr="00754E0D">
        <w:rPr>
          <w:b/>
        </w:rPr>
        <w:t>Б</w:t>
      </w:r>
      <w:proofErr w:type="gramEnd"/>
      <w:r w:rsidRPr="00754E0D">
        <w:rPr>
          <w:b/>
        </w:rPr>
        <w:t xml:space="preserve"> - базовая единица;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gramStart"/>
      <w:r w:rsidRPr="00754E0D">
        <w:rPr>
          <w:b/>
        </w:rPr>
        <w:t>К</w:t>
      </w:r>
      <w:proofErr w:type="gramEnd"/>
      <w:r w:rsidRPr="00754E0D">
        <w:rPr>
          <w:b/>
        </w:rPr>
        <w:t xml:space="preserve">,&lt; - </w:t>
      </w:r>
      <w:proofErr w:type="gramStart"/>
      <w:r w:rsidRPr="00754E0D">
        <w:rPr>
          <w:b/>
        </w:rPr>
        <w:t>коэффициент</w:t>
      </w:r>
      <w:proofErr w:type="gramEnd"/>
      <w:r w:rsidRPr="00754E0D">
        <w:rPr>
          <w:b/>
        </w:rPr>
        <w:t xml:space="preserve"> квалификации;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r w:rsidRPr="00754E0D">
        <w:rPr>
          <w:b/>
        </w:rPr>
        <w:t xml:space="preserve">Кс - коэффициент </w:t>
      </w:r>
      <w:r w:rsidR="0024102E" w:rsidRPr="00754E0D">
        <w:rPr>
          <w:b/>
        </w:rPr>
        <w:t>звания</w:t>
      </w:r>
      <w:r w:rsidRPr="00754E0D">
        <w:rPr>
          <w:b/>
        </w:rPr>
        <w:t>;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spellStart"/>
      <w:r w:rsidRPr="00754E0D">
        <w:rPr>
          <w:b/>
        </w:rPr>
        <w:t>Кп</w:t>
      </w:r>
      <w:proofErr w:type="spellEnd"/>
      <w:r w:rsidRPr="00754E0D">
        <w:rPr>
          <w:b/>
        </w:rPr>
        <w:t xml:space="preserve"> - коэффициент </w:t>
      </w:r>
      <w:r w:rsidR="0024102E" w:rsidRPr="00754E0D">
        <w:rPr>
          <w:b/>
        </w:rPr>
        <w:t>персональный</w:t>
      </w:r>
      <w:r w:rsidRPr="00754E0D">
        <w:rPr>
          <w:b/>
        </w:rPr>
        <w:t>;</w:t>
      </w:r>
    </w:p>
    <w:p w:rsidR="006C11B6" w:rsidRPr="00754E0D" w:rsidRDefault="009374C2" w:rsidP="00D50D4B">
      <w:pPr>
        <w:autoSpaceDE w:val="0"/>
        <w:autoSpaceDN w:val="0"/>
        <w:adjustRightInd w:val="0"/>
        <w:ind w:firstLine="708"/>
        <w:rPr>
          <w:b/>
        </w:rPr>
      </w:pPr>
      <w:r w:rsidRPr="00754E0D">
        <w:rPr>
          <w:b/>
          <w:bCs/>
        </w:rPr>
        <w:t xml:space="preserve">            4</w:t>
      </w:r>
      <w:r w:rsidR="006C11B6" w:rsidRPr="00754E0D">
        <w:rPr>
          <w:b/>
          <w:bCs/>
        </w:rPr>
        <w:t>. Расчет базо</w:t>
      </w:r>
      <w:r w:rsidRPr="00754E0D">
        <w:rPr>
          <w:b/>
          <w:bCs/>
        </w:rPr>
        <w:t xml:space="preserve">вой </w:t>
      </w:r>
      <w:r w:rsidR="006C11B6" w:rsidRPr="00754E0D">
        <w:rPr>
          <w:b/>
          <w:bCs/>
        </w:rPr>
        <w:t>заработной платы руководителя образовательного учреждения</w:t>
      </w:r>
    </w:p>
    <w:p w:rsidR="006C11B6" w:rsidRPr="00754E0D" w:rsidRDefault="009374C2" w:rsidP="00D50D4B">
      <w:pPr>
        <w:autoSpaceDE w:val="0"/>
        <w:autoSpaceDN w:val="0"/>
        <w:adjustRightInd w:val="0"/>
        <w:jc w:val="both"/>
      </w:pPr>
      <w:r w:rsidRPr="00754E0D">
        <w:t xml:space="preserve">        </w:t>
      </w:r>
      <w:r w:rsidR="006C11B6" w:rsidRPr="00754E0D">
        <w:t>Базовая часть заработной платы руководителя образовательного учреждения устанавливается его учредителем на основании трудового договора, исходя из средней заработной платы педагогических работников данного учреждения и группы оплаты труда руководителей, по следующей формуле: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БЗПр</w:t>
      </w:r>
      <w:proofErr w:type="spellEnd"/>
      <w:r w:rsidRPr="00754E0D">
        <w:rPr>
          <w:b/>
        </w:rPr>
        <w:t xml:space="preserve"> = </w:t>
      </w:r>
      <w:proofErr w:type="spellStart"/>
      <w:r w:rsidRPr="00754E0D">
        <w:rPr>
          <w:b/>
        </w:rPr>
        <w:t>ЗПпср</w:t>
      </w:r>
      <w:proofErr w:type="spellEnd"/>
      <w:r w:rsidRPr="00754E0D">
        <w:rPr>
          <w:b/>
        </w:rPr>
        <w:t xml:space="preserve"> </w:t>
      </w:r>
      <w:proofErr w:type="spellStart"/>
      <w:r w:rsidRPr="00754E0D">
        <w:rPr>
          <w:b/>
        </w:rPr>
        <w:t>х</w:t>
      </w:r>
      <w:proofErr w:type="spellEnd"/>
      <w:r w:rsidRPr="00754E0D">
        <w:rPr>
          <w:b/>
        </w:rPr>
        <w:t xml:space="preserve"> </w:t>
      </w:r>
      <w:proofErr w:type="spellStart"/>
      <w:r w:rsidRPr="00754E0D">
        <w:rPr>
          <w:b/>
        </w:rPr>
        <w:t>Ку</w:t>
      </w:r>
      <w:proofErr w:type="spellEnd"/>
      <w:r w:rsidRPr="00754E0D">
        <w:rPr>
          <w:b/>
        </w:rPr>
        <w:t>, где:</w:t>
      </w:r>
    </w:p>
    <w:p w:rsidR="006C11B6" w:rsidRPr="00754E0D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БЗПр</w:t>
      </w:r>
      <w:proofErr w:type="spellEnd"/>
      <w:r w:rsidRPr="00754E0D">
        <w:rPr>
          <w:b/>
        </w:rPr>
        <w:t xml:space="preserve"> - заработная плата руководителя образовательного учреждения;</w:t>
      </w:r>
    </w:p>
    <w:p w:rsidR="006C11B6" w:rsidRDefault="006C11B6" w:rsidP="003B006D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t>ЗПпср</w:t>
      </w:r>
      <w:proofErr w:type="spellEnd"/>
      <w:r w:rsidRPr="00754E0D">
        <w:rPr>
          <w:b/>
        </w:rPr>
        <w:t xml:space="preserve"> - средняя заработная плата в базовой части педагогических работников данного образовательного учреждения;</w:t>
      </w:r>
    </w:p>
    <w:p w:rsidR="00F43401" w:rsidRDefault="00F43401" w:rsidP="003B006D">
      <w:pPr>
        <w:autoSpaceDE w:val="0"/>
        <w:autoSpaceDN w:val="0"/>
        <w:adjustRightInd w:val="0"/>
        <w:ind w:firstLine="708"/>
        <w:rPr>
          <w:b/>
        </w:rPr>
      </w:pPr>
    </w:p>
    <w:p w:rsidR="00F43401" w:rsidRPr="00754E0D" w:rsidRDefault="00F43401" w:rsidP="003B006D">
      <w:pPr>
        <w:autoSpaceDE w:val="0"/>
        <w:autoSpaceDN w:val="0"/>
        <w:adjustRightInd w:val="0"/>
        <w:ind w:firstLine="708"/>
        <w:rPr>
          <w:b/>
        </w:rPr>
      </w:pPr>
      <w:r>
        <w:rPr>
          <w:b/>
        </w:rPr>
        <w:t xml:space="preserve">                                  </w:t>
      </w:r>
      <w:r w:rsidR="00BF6C37">
        <w:rPr>
          <w:b/>
        </w:rPr>
        <w:t xml:space="preserve">                              31</w:t>
      </w:r>
    </w:p>
    <w:p w:rsidR="0024102E" w:rsidRPr="00754E0D" w:rsidRDefault="006C11B6" w:rsidP="0083250A">
      <w:pPr>
        <w:autoSpaceDE w:val="0"/>
        <w:autoSpaceDN w:val="0"/>
        <w:adjustRightInd w:val="0"/>
        <w:ind w:firstLine="708"/>
        <w:rPr>
          <w:b/>
        </w:rPr>
      </w:pPr>
      <w:proofErr w:type="spellStart"/>
      <w:r w:rsidRPr="00754E0D">
        <w:rPr>
          <w:b/>
        </w:rPr>
        <w:lastRenderedPageBreak/>
        <w:t>Ку</w:t>
      </w:r>
      <w:proofErr w:type="spellEnd"/>
      <w:r w:rsidRPr="00754E0D">
        <w:rPr>
          <w:b/>
        </w:rPr>
        <w:t xml:space="preserve"> - повышающий коэффициент управления.</w:t>
      </w:r>
    </w:p>
    <w:p w:rsidR="00605400" w:rsidRPr="00754E0D" w:rsidRDefault="00605400" w:rsidP="0083250A">
      <w:pPr>
        <w:autoSpaceDE w:val="0"/>
        <w:autoSpaceDN w:val="0"/>
        <w:adjustRightInd w:val="0"/>
        <w:ind w:firstLine="708"/>
        <w:rPr>
          <w:b/>
        </w:rPr>
      </w:pPr>
    </w:p>
    <w:p w:rsidR="00605400" w:rsidRPr="00754E0D" w:rsidRDefault="0038314B" w:rsidP="00F43401">
      <w:pPr>
        <w:autoSpaceDE w:val="0"/>
        <w:autoSpaceDN w:val="0"/>
        <w:adjustRightInd w:val="0"/>
        <w:ind w:firstLine="708"/>
      </w:pPr>
      <w:r w:rsidRPr="00754E0D">
        <w:t xml:space="preserve">                                                      </w:t>
      </w:r>
      <w:r w:rsidR="00F43401">
        <w:t xml:space="preserve">   </w:t>
      </w:r>
    </w:p>
    <w:p w:rsidR="006C11B6" w:rsidRPr="00754E0D" w:rsidRDefault="009374C2" w:rsidP="0083250A">
      <w:pPr>
        <w:widowControl/>
        <w:suppressAutoHyphens w:val="0"/>
        <w:autoSpaceDE w:val="0"/>
        <w:autoSpaceDN w:val="0"/>
        <w:adjustRightInd w:val="0"/>
        <w:jc w:val="center"/>
        <w:rPr>
          <w:b/>
          <w:bCs/>
          <w:kern w:val="0"/>
        </w:rPr>
      </w:pPr>
      <w:r w:rsidRPr="00754E0D">
        <w:rPr>
          <w:b/>
          <w:bCs/>
          <w:kern w:val="0"/>
        </w:rPr>
        <w:t xml:space="preserve">    5</w:t>
      </w:r>
      <w:r w:rsidR="006C11B6" w:rsidRPr="00754E0D">
        <w:rPr>
          <w:b/>
          <w:bCs/>
          <w:kern w:val="0"/>
        </w:rPr>
        <w:t>. Формирование фонда оплаты труда учебно-вспомогательного и мл</w:t>
      </w:r>
      <w:r w:rsidR="0083250A" w:rsidRPr="00754E0D">
        <w:rPr>
          <w:b/>
          <w:bCs/>
          <w:kern w:val="0"/>
        </w:rPr>
        <w:t>адшего обслуживающего персонала</w:t>
      </w:r>
    </w:p>
    <w:p w:rsidR="006C11B6" w:rsidRPr="00754E0D" w:rsidRDefault="006C11B6" w:rsidP="00F4340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kern w:val="0"/>
        </w:rPr>
      </w:pPr>
      <w:proofErr w:type="gramStart"/>
      <w:r w:rsidRPr="00754E0D">
        <w:rPr>
          <w:kern w:val="0"/>
        </w:rPr>
        <w:t>Фонд оплаты труда учебно-вспомогательного и младшего обслуживающего персонала определяется на основании тарифных ставок (окладов) в соответствии с Единой тарифной се</w:t>
      </w:r>
      <w:r w:rsidR="00F43401">
        <w:rPr>
          <w:kern w:val="0"/>
        </w:rPr>
        <w:t xml:space="preserve">ткой по оплате труда работников </w:t>
      </w:r>
      <w:r w:rsidRPr="00754E0D">
        <w:rPr>
          <w:kern w:val="0"/>
        </w:rPr>
        <w:t>организаций бюджетной сферы Чеченской Республики, установленной постановлением Правительства Чеченской Республики от 23 мая 2011 г. № 73, и с учетом компенсационных и стимулирующих выплат, предусмотренных настоящим постановлением, а также Федеральным законом от 1 июня 2011 года № 106-ФЗ</w:t>
      </w:r>
      <w:proofErr w:type="gramEnd"/>
      <w:r w:rsidRPr="00754E0D">
        <w:rPr>
          <w:kern w:val="0"/>
        </w:rPr>
        <w:t xml:space="preserve"> "О внесении изменений в статью 1 Федерального закона " О минимальном </w:t>
      </w:r>
      <w:proofErr w:type="gramStart"/>
      <w:r w:rsidRPr="00754E0D">
        <w:rPr>
          <w:kern w:val="0"/>
        </w:rPr>
        <w:t>размере оплаты труда</w:t>
      </w:r>
      <w:proofErr w:type="gramEnd"/>
      <w:r w:rsidRPr="00754E0D">
        <w:rPr>
          <w:kern w:val="0"/>
        </w:rPr>
        <w:t>".</w:t>
      </w:r>
    </w:p>
    <w:p w:rsidR="006C11B6" w:rsidRPr="00754E0D" w:rsidRDefault="006C11B6" w:rsidP="003B006D"/>
    <w:p w:rsidR="00154472" w:rsidRPr="00754E0D" w:rsidRDefault="006C11B6" w:rsidP="00754E0D">
      <w:pPr>
        <w:jc w:val="center"/>
      </w:pPr>
      <w:r w:rsidRPr="00754E0D">
        <w:tab/>
      </w:r>
      <w:r w:rsidR="00154472" w:rsidRPr="00754E0D">
        <w:rPr>
          <w:kern w:val="0"/>
          <w:lang w:eastAsia="ru-RU"/>
        </w:rPr>
        <w:t xml:space="preserve">   </w:t>
      </w:r>
      <w:r w:rsidR="00154472" w:rsidRPr="00754E0D">
        <w:rPr>
          <w:b/>
          <w:kern w:val="0"/>
          <w:lang w:eastAsia="ru-RU"/>
        </w:rPr>
        <w:t>Руководитель организации несет ответственность за нарушение оплаты труда в соответствии с Трудовым кодексом Российской Федерации и иными федеральными законами.</w:t>
      </w:r>
    </w:p>
    <w:p w:rsidR="00154472" w:rsidRPr="00754E0D" w:rsidRDefault="00154472" w:rsidP="009374C2">
      <w:pPr>
        <w:widowControl/>
        <w:suppressAutoHyphens w:val="0"/>
        <w:autoSpaceDE w:val="0"/>
        <w:autoSpaceDN w:val="0"/>
        <w:adjustRightInd w:val="0"/>
        <w:rPr>
          <w:b/>
          <w:kern w:val="0"/>
          <w:lang w:eastAsia="ru-RU"/>
        </w:rPr>
      </w:pPr>
      <w:r w:rsidRPr="00754E0D">
        <w:rPr>
          <w:b/>
          <w:kern w:val="0"/>
          <w:lang w:eastAsia="ru-RU"/>
        </w:rPr>
        <w:t xml:space="preserve">   При отсутствии или недостатке соответствующих (бюджетных и/или внебюджетных) финансовых средств руководитель организации вправе приостановить выплату стимулирующих надбавок, уменьшить либо отменить их выплату, предупредив работников об этом в порядке, установленном  статьей 74 Трудового кодекса Российской Федерации.</w:t>
      </w:r>
    </w:p>
    <w:p w:rsidR="00154472" w:rsidRPr="00754E0D" w:rsidRDefault="00154472" w:rsidP="00154472">
      <w:pPr>
        <w:rPr>
          <w:b/>
        </w:rPr>
      </w:pPr>
    </w:p>
    <w:p w:rsidR="006C11B6" w:rsidRPr="00754E0D" w:rsidRDefault="006C11B6" w:rsidP="003B006D">
      <w:pPr>
        <w:jc w:val="center"/>
        <w:rPr>
          <w:b/>
        </w:rPr>
      </w:pPr>
    </w:p>
    <w:p w:rsidR="006C11B6" w:rsidRPr="00754E0D" w:rsidRDefault="006C11B6" w:rsidP="003B006D">
      <w:pPr>
        <w:jc w:val="center"/>
      </w:pPr>
    </w:p>
    <w:p w:rsidR="006C11B6" w:rsidRPr="00754E0D" w:rsidRDefault="006C11B6" w:rsidP="003B006D">
      <w:pPr>
        <w:jc w:val="center"/>
      </w:pPr>
    </w:p>
    <w:p w:rsidR="006C11B6" w:rsidRPr="00754E0D" w:rsidRDefault="006C11B6" w:rsidP="003B006D">
      <w:pPr>
        <w:jc w:val="center"/>
      </w:pPr>
    </w:p>
    <w:p w:rsidR="006C11B6" w:rsidRPr="00754E0D" w:rsidRDefault="006C11B6" w:rsidP="003B006D">
      <w:pPr>
        <w:jc w:val="center"/>
      </w:pPr>
    </w:p>
    <w:p w:rsidR="002F25AC" w:rsidRPr="00754E0D" w:rsidRDefault="00CD2879" w:rsidP="000F2BC2">
      <w:pPr>
        <w:rPr>
          <w:b/>
        </w:rPr>
      </w:pPr>
      <w:r w:rsidRPr="00754E0D">
        <w:rPr>
          <w:b/>
        </w:rPr>
        <w:t xml:space="preserve">                                                                                    </w:t>
      </w:r>
      <w:r w:rsidR="000F2BC2" w:rsidRPr="00754E0D">
        <w:t xml:space="preserve"> </w:t>
      </w:r>
    </w:p>
    <w:p w:rsidR="002F25AC" w:rsidRPr="00754E0D" w:rsidRDefault="002F25AC" w:rsidP="003B006D">
      <w:pPr>
        <w:jc w:val="center"/>
      </w:pPr>
    </w:p>
    <w:p w:rsidR="002F25AC" w:rsidRPr="00754E0D" w:rsidRDefault="002F25AC" w:rsidP="003B006D">
      <w:pPr>
        <w:jc w:val="center"/>
      </w:pPr>
    </w:p>
    <w:p w:rsidR="002F25AC" w:rsidRPr="00754E0D" w:rsidRDefault="002F25AC" w:rsidP="003B006D">
      <w:pPr>
        <w:jc w:val="center"/>
      </w:pPr>
    </w:p>
    <w:p w:rsidR="006C11B6" w:rsidRPr="00754E0D" w:rsidRDefault="006C11B6" w:rsidP="003B006D">
      <w:pPr>
        <w:jc w:val="center"/>
      </w:pPr>
    </w:p>
    <w:p w:rsidR="006C11B6" w:rsidRPr="00754E0D" w:rsidRDefault="006C11B6" w:rsidP="003B006D">
      <w:pPr>
        <w:jc w:val="center"/>
      </w:pPr>
    </w:p>
    <w:p w:rsidR="006C11B6" w:rsidRPr="00754E0D" w:rsidRDefault="006C11B6" w:rsidP="003B006D">
      <w:pPr>
        <w:jc w:val="center"/>
      </w:pPr>
    </w:p>
    <w:p w:rsidR="006C11B6" w:rsidRPr="00754E0D" w:rsidRDefault="006C11B6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24102E" w:rsidRPr="00754E0D" w:rsidRDefault="0024102E" w:rsidP="003B006D">
      <w:pPr>
        <w:jc w:val="center"/>
      </w:pPr>
    </w:p>
    <w:p w:rsidR="006C11B6" w:rsidRPr="00754E0D" w:rsidRDefault="006C11B6" w:rsidP="003B006D">
      <w:pPr>
        <w:jc w:val="center"/>
      </w:pPr>
    </w:p>
    <w:p w:rsidR="00EC0453" w:rsidRPr="00754E0D" w:rsidRDefault="00EC0453" w:rsidP="003B006D">
      <w:pPr>
        <w:jc w:val="center"/>
      </w:pPr>
    </w:p>
    <w:p w:rsidR="00EC0453" w:rsidRPr="00754E0D" w:rsidRDefault="00EC0453" w:rsidP="003B006D">
      <w:pPr>
        <w:jc w:val="center"/>
      </w:pPr>
    </w:p>
    <w:p w:rsidR="00EC0453" w:rsidRPr="00754E0D" w:rsidRDefault="00EC0453" w:rsidP="003B006D">
      <w:pPr>
        <w:jc w:val="center"/>
      </w:pPr>
    </w:p>
    <w:p w:rsidR="00EC0453" w:rsidRPr="00754E0D" w:rsidRDefault="00EC0453" w:rsidP="003B006D">
      <w:pPr>
        <w:jc w:val="center"/>
      </w:pPr>
    </w:p>
    <w:p w:rsidR="00EC0453" w:rsidRPr="00754E0D" w:rsidRDefault="00EC0453" w:rsidP="003B006D">
      <w:pPr>
        <w:jc w:val="center"/>
      </w:pPr>
    </w:p>
    <w:p w:rsidR="00EC0453" w:rsidRPr="00754E0D" w:rsidRDefault="00EC0453" w:rsidP="003B006D">
      <w:pPr>
        <w:jc w:val="center"/>
      </w:pPr>
    </w:p>
    <w:p w:rsidR="00EC0453" w:rsidRPr="00754E0D" w:rsidRDefault="00BF6C37" w:rsidP="003B006D">
      <w:pPr>
        <w:jc w:val="center"/>
      </w:pPr>
      <w:r>
        <w:t>32</w:t>
      </w:r>
    </w:p>
    <w:p w:rsidR="00EC0453" w:rsidRDefault="00EC0453" w:rsidP="003B006D">
      <w:pPr>
        <w:jc w:val="center"/>
      </w:pPr>
    </w:p>
    <w:p w:rsidR="00EC0453" w:rsidRDefault="00EC0453" w:rsidP="003B006D">
      <w:pPr>
        <w:jc w:val="center"/>
      </w:pPr>
    </w:p>
    <w:p w:rsidR="00FC124F" w:rsidRDefault="00F43401" w:rsidP="00F43401">
      <w:pPr>
        <w:rPr>
          <w:b/>
        </w:rPr>
      </w:pPr>
      <w:r>
        <w:t xml:space="preserve">                                                                                                                                 </w:t>
      </w:r>
      <w:r w:rsidR="004227C2">
        <w:rPr>
          <w:b/>
        </w:rPr>
        <w:t>Приложение №3</w:t>
      </w:r>
    </w:p>
    <w:p w:rsidR="00F43401" w:rsidRPr="00F43401" w:rsidRDefault="00F43401" w:rsidP="00F43401">
      <w:pPr>
        <w:rPr>
          <w:sz w:val="22"/>
          <w:szCs w:val="22"/>
        </w:rPr>
      </w:pPr>
    </w:p>
    <w:p w:rsidR="00FC124F" w:rsidRPr="0038314B" w:rsidRDefault="00FC124F" w:rsidP="00FC124F">
      <w:pPr>
        <w:tabs>
          <w:tab w:val="left" w:pos="3795"/>
        </w:tabs>
        <w:rPr>
          <w:b/>
        </w:rPr>
      </w:pPr>
      <w:r w:rsidRPr="00E14022">
        <w:rPr>
          <w:b/>
          <w:color w:val="002060"/>
        </w:rPr>
        <w:t xml:space="preserve">   </w:t>
      </w:r>
      <w:r w:rsidRPr="0038314B">
        <w:rPr>
          <w:b/>
        </w:rPr>
        <w:t>СОГЛАСОВАНО:                                                                     УТВЕРЖДАЮ:</w:t>
      </w:r>
    </w:p>
    <w:p w:rsidR="00FC124F" w:rsidRPr="0038314B" w:rsidRDefault="00FC124F" w:rsidP="00FC124F">
      <w:pPr>
        <w:ind w:right="-15"/>
        <w:rPr>
          <w:b/>
        </w:rPr>
      </w:pPr>
      <w:r w:rsidRPr="0038314B">
        <w:rPr>
          <w:b/>
        </w:rPr>
        <w:t xml:space="preserve">Председатель профкома                                                        Директор МБОУ </w:t>
      </w:r>
    </w:p>
    <w:p w:rsidR="00FC124F" w:rsidRPr="0038314B" w:rsidRDefault="00FC124F" w:rsidP="00FC124F">
      <w:pPr>
        <w:tabs>
          <w:tab w:val="left" w:pos="6120"/>
        </w:tabs>
        <w:ind w:right="-15"/>
        <w:rPr>
          <w:b/>
        </w:rPr>
      </w:pPr>
      <w:r>
        <w:rPr>
          <w:b/>
        </w:rPr>
        <w:t>«</w:t>
      </w:r>
      <w:r w:rsidRPr="0038314B">
        <w:rPr>
          <w:b/>
        </w:rPr>
        <w:t xml:space="preserve"> СОШ</w:t>
      </w:r>
      <w:r>
        <w:rPr>
          <w:b/>
        </w:rPr>
        <w:t xml:space="preserve"> №1 </w:t>
      </w:r>
      <w:proofErr w:type="gramStart"/>
      <w:r>
        <w:rPr>
          <w:b/>
        </w:rPr>
        <w:t>с</w:t>
      </w:r>
      <w:proofErr w:type="gramEnd"/>
      <w:r>
        <w:rPr>
          <w:b/>
        </w:rPr>
        <w:t>. Старые Атаги</w:t>
      </w:r>
      <w:r w:rsidRPr="0038314B">
        <w:rPr>
          <w:b/>
        </w:rPr>
        <w:t xml:space="preserve">»                            </w:t>
      </w:r>
      <w:r>
        <w:rPr>
          <w:b/>
        </w:rPr>
        <w:t xml:space="preserve">                  МБОУ «</w:t>
      </w:r>
      <w:r w:rsidRPr="0038314B">
        <w:rPr>
          <w:b/>
        </w:rPr>
        <w:t xml:space="preserve"> СОШ</w:t>
      </w:r>
      <w:r>
        <w:rPr>
          <w:b/>
        </w:rPr>
        <w:t xml:space="preserve"> №1 с. Старые Атаги</w:t>
      </w:r>
      <w:r w:rsidRPr="0038314B">
        <w:rPr>
          <w:b/>
        </w:rPr>
        <w:t>»</w:t>
      </w:r>
    </w:p>
    <w:p w:rsidR="00FC124F" w:rsidRPr="0038314B" w:rsidRDefault="00FC124F" w:rsidP="00FC124F">
      <w:pPr>
        <w:ind w:right="-15"/>
        <w:rPr>
          <w:b/>
        </w:rPr>
      </w:pPr>
      <w:r>
        <w:rPr>
          <w:b/>
        </w:rPr>
        <w:t>З.Х. Музаева</w:t>
      </w:r>
      <w:r w:rsidRPr="0038314B">
        <w:rPr>
          <w:b/>
        </w:rPr>
        <w:t xml:space="preserve">__________                                                    </w:t>
      </w:r>
      <w:r>
        <w:rPr>
          <w:b/>
        </w:rPr>
        <w:t xml:space="preserve">    Х.И. </w:t>
      </w:r>
      <w:proofErr w:type="spellStart"/>
      <w:r>
        <w:rPr>
          <w:b/>
        </w:rPr>
        <w:t>Экаева</w:t>
      </w:r>
      <w:proofErr w:type="spellEnd"/>
      <w:r w:rsidRPr="0038314B">
        <w:rPr>
          <w:b/>
        </w:rPr>
        <w:t xml:space="preserve"> ____________</w:t>
      </w:r>
    </w:p>
    <w:p w:rsidR="00FC124F" w:rsidRPr="00A43D53" w:rsidRDefault="00A43D53" w:rsidP="00FC124F">
      <w:pPr>
        <w:ind w:right="-15"/>
        <w:rPr>
          <w:b/>
        </w:rPr>
      </w:pPr>
      <w:r w:rsidRPr="00A43D53">
        <w:rPr>
          <w:b/>
        </w:rPr>
        <w:t>«11»04</w:t>
      </w:r>
      <w:r w:rsidR="00FC124F" w:rsidRPr="00A43D53">
        <w:rPr>
          <w:b/>
        </w:rPr>
        <w:t xml:space="preserve">.2017г.                                                </w:t>
      </w:r>
      <w:r w:rsidRPr="00A43D53">
        <w:rPr>
          <w:b/>
        </w:rPr>
        <w:t xml:space="preserve">                             «11»04</w:t>
      </w:r>
      <w:r w:rsidR="00FC124F" w:rsidRPr="00A43D53">
        <w:rPr>
          <w:b/>
        </w:rPr>
        <w:t xml:space="preserve">.2017г. </w:t>
      </w:r>
    </w:p>
    <w:p w:rsidR="00FC124F" w:rsidRPr="00FC124F" w:rsidRDefault="00FC124F" w:rsidP="00FC124F">
      <w:pPr>
        <w:pStyle w:val="a4"/>
        <w:spacing w:after="0" w:line="240" w:lineRule="auto"/>
        <w:ind w:left="0" w:right="-15" w:firstLine="705"/>
        <w:rPr>
          <w:rFonts w:ascii="Times New Roman" w:hAnsi="Times New Roman"/>
          <w:b/>
          <w:color w:val="FF0000"/>
          <w:sz w:val="24"/>
          <w:szCs w:val="24"/>
        </w:rPr>
      </w:pPr>
    </w:p>
    <w:p w:rsidR="00EC0453" w:rsidRDefault="00EC0453" w:rsidP="00FC124F">
      <w:pPr>
        <w:rPr>
          <w:b/>
          <w:bCs/>
        </w:rPr>
      </w:pPr>
    </w:p>
    <w:p w:rsidR="00EC0453" w:rsidRDefault="00EC0453" w:rsidP="003B006D">
      <w:pPr>
        <w:jc w:val="center"/>
        <w:rPr>
          <w:b/>
          <w:bCs/>
        </w:rPr>
      </w:pPr>
    </w:p>
    <w:p w:rsidR="00EC0453" w:rsidRDefault="00EC0453" w:rsidP="003B006D">
      <w:pPr>
        <w:jc w:val="center"/>
        <w:rPr>
          <w:b/>
          <w:bCs/>
        </w:rPr>
      </w:pPr>
    </w:p>
    <w:p w:rsidR="006C11B6" w:rsidRPr="00EC0453" w:rsidRDefault="006C11B6" w:rsidP="003B006D">
      <w:pPr>
        <w:jc w:val="center"/>
        <w:rPr>
          <w:b/>
          <w:bCs/>
        </w:rPr>
      </w:pPr>
      <w:r w:rsidRPr="00EC0453">
        <w:rPr>
          <w:b/>
          <w:bCs/>
        </w:rPr>
        <w:t>Положение</w:t>
      </w:r>
    </w:p>
    <w:p w:rsidR="006C11B6" w:rsidRPr="00EC0453" w:rsidRDefault="006C11B6" w:rsidP="003B006D">
      <w:pPr>
        <w:jc w:val="center"/>
        <w:rPr>
          <w:b/>
          <w:bCs/>
        </w:rPr>
      </w:pPr>
      <w:r w:rsidRPr="00EC0453">
        <w:rPr>
          <w:b/>
          <w:bCs/>
        </w:rPr>
        <w:t>о комиссии по распределению стимулирующих выплат</w:t>
      </w:r>
    </w:p>
    <w:p w:rsidR="006C11B6" w:rsidRPr="00EC0453" w:rsidRDefault="006C11B6" w:rsidP="003B006D">
      <w:pPr>
        <w:ind w:left="510"/>
        <w:jc w:val="center"/>
        <w:rPr>
          <w:sz w:val="20"/>
          <w:szCs w:val="20"/>
        </w:rPr>
      </w:pPr>
    </w:p>
    <w:p w:rsidR="006C11B6" w:rsidRPr="00EC0453" w:rsidRDefault="006C11B6" w:rsidP="003B006D">
      <w:pPr>
        <w:pStyle w:val="a8"/>
        <w:jc w:val="center"/>
        <w:rPr>
          <w:b/>
          <w:bCs/>
          <w:sz w:val="22"/>
          <w:szCs w:val="22"/>
        </w:rPr>
      </w:pPr>
      <w:r w:rsidRPr="00EC0453">
        <w:rPr>
          <w:b/>
          <w:bCs/>
          <w:sz w:val="22"/>
          <w:szCs w:val="22"/>
        </w:rPr>
        <w:t>1. Общие положения</w:t>
      </w:r>
    </w:p>
    <w:p w:rsidR="006C11B6" w:rsidRPr="00754E0D" w:rsidRDefault="006C11B6" w:rsidP="003B006D">
      <w:pPr>
        <w:pStyle w:val="a8"/>
        <w:ind w:firstLine="825"/>
        <w:jc w:val="both"/>
      </w:pPr>
      <w:r w:rsidRPr="00754E0D">
        <w:t xml:space="preserve">1.1. Комиссия по распределению стимулирующих выплат </w:t>
      </w:r>
      <w:r w:rsidR="00FC124F" w:rsidRPr="00754E0D">
        <w:rPr>
          <w:bCs/>
        </w:rPr>
        <w:t>МБОУ «</w:t>
      </w:r>
      <w:r w:rsidR="00017C05" w:rsidRPr="00754E0D">
        <w:rPr>
          <w:bCs/>
        </w:rPr>
        <w:t>СОШ</w:t>
      </w:r>
      <w:r w:rsidR="00754E0D" w:rsidRPr="00754E0D">
        <w:rPr>
          <w:bCs/>
        </w:rPr>
        <w:t xml:space="preserve"> №1 </w:t>
      </w:r>
      <w:proofErr w:type="gramStart"/>
      <w:r w:rsidR="00754E0D" w:rsidRPr="00754E0D">
        <w:rPr>
          <w:bCs/>
        </w:rPr>
        <w:t>с</w:t>
      </w:r>
      <w:proofErr w:type="gramEnd"/>
      <w:r w:rsidR="00754E0D" w:rsidRPr="00754E0D">
        <w:rPr>
          <w:bCs/>
        </w:rPr>
        <w:t>. С</w:t>
      </w:r>
      <w:r w:rsidR="00FC124F" w:rsidRPr="00754E0D">
        <w:rPr>
          <w:bCs/>
        </w:rPr>
        <w:t>тарые Атаги</w:t>
      </w:r>
      <w:r w:rsidR="00017C05" w:rsidRPr="00754E0D">
        <w:rPr>
          <w:bCs/>
        </w:rPr>
        <w:t>»</w:t>
      </w:r>
      <w:r w:rsidR="00017C05" w:rsidRPr="00754E0D">
        <w:t xml:space="preserve"> </w:t>
      </w:r>
      <w:r w:rsidRPr="00754E0D">
        <w:t xml:space="preserve"> (далее - Комиссия), создана для обеспечения объективности, гласности при назначении премии с целью стимулирования работников к профессиональному росту и повышению ответственности за результаты деятельности, развития инициативы и творческой активности. </w:t>
      </w:r>
    </w:p>
    <w:p w:rsidR="006C11B6" w:rsidRPr="00754E0D" w:rsidRDefault="006C11B6" w:rsidP="003B006D">
      <w:pPr>
        <w:pStyle w:val="a8"/>
        <w:shd w:val="clear" w:color="auto" w:fill="FFFFFF"/>
        <w:spacing w:line="365" w:lineRule="atLeast"/>
        <w:ind w:firstLine="825"/>
        <w:jc w:val="both"/>
      </w:pPr>
      <w:r w:rsidRPr="00754E0D">
        <w:t xml:space="preserve">1.2. Комиссия является общественным органом и избирается на общем собрании трудового коллектива путем открытого голосования. </w:t>
      </w:r>
    </w:p>
    <w:p w:rsidR="006C11B6" w:rsidRPr="00754E0D" w:rsidRDefault="006C11B6" w:rsidP="003B006D">
      <w:pPr>
        <w:pStyle w:val="a8"/>
        <w:ind w:firstLine="825"/>
        <w:jc w:val="both"/>
      </w:pPr>
      <w:r w:rsidRPr="00754E0D">
        <w:t xml:space="preserve">1.3. Состав Комиссии утверждается приказом руководителя ОУ. </w:t>
      </w:r>
    </w:p>
    <w:p w:rsidR="006C11B6" w:rsidRPr="00754E0D" w:rsidRDefault="006C11B6" w:rsidP="003B006D">
      <w:pPr>
        <w:pStyle w:val="a8"/>
        <w:ind w:firstLine="825"/>
        <w:jc w:val="both"/>
      </w:pPr>
      <w:r w:rsidRPr="00754E0D">
        <w:t xml:space="preserve">1.4. Срок действия полномочий членов Комиссии – 1 год и может быть продлен по решению трудового коллектива на общем собрании. </w:t>
      </w:r>
    </w:p>
    <w:p w:rsidR="006C11B6" w:rsidRPr="00754E0D" w:rsidRDefault="006C11B6" w:rsidP="003B006D">
      <w:pPr>
        <w:pStyle w:val="a8"/>
        <w:ind w:firstLine="825"/>
        <w:jc w:val="both"/>
      </w:pPr>
      <w:r w:rsidRPr="00754E0D">
        <w:t>1.5. Члены Комиссии избираются из числа работников тру</w:t>
      </w:r>
      <w:r w:rsidR="00017C05" w:rsidRPr="00754E0D">
        <w:t>дового коллектива в количестве 11</w:t>
      </w:r>
      <w:r w:rsidRPr="00754E0D">
        <w:t xml:space="preserve"> человек: председателя, секретаря Комиссии и членов Комиссии. </w:t>
      </w:r>
    </w:p>
    <w:p w:rsidR="006C11B6" w:rsidRPr="00754E0D" w:rsidRDefault="006C11B6" w:rsidP="003B006D">
      <w:pPr>
        <w:pStyle w:val="a8"/>
        <w:ind w:firstLine="825"/>
        <w:jc w:val="both"/>
      </w:pPr>
      <w:r w:rsidRPr="00754E0D">
        <w:t xml:space="preserve">1.6. Члены Комиссии представляют интересы разных категорий сотрудников, которые хорошо знакомы со спецификой работы административно-управленческого состава, педагогического состава, медицинского персонала, младшего обслуживающего (технического) персонала. </w:t>
      </w:r>
    </w:p>
    <w:p w:rsidR="006C11B6" w:rsidRPr="00754E0D" w:rsidRDefault="006C11B6" w:rsidP="003B006D">
      <w:pPr>
        <w:pStyle w:val="a8"/>
        <w:ind w:firstLine="825"/>
        <w:jc w:val="both"/>
      </w:pPr>
      <w:r w:rsidRPr="00754E0D">
        <w:t>1.7. В своей работе члены Комиссии руководствуются Трудовым Кодексом РФ, Положением «Об условиях оплаты труда работников ОУ», трудовыми договорами с работниками ОУ, Коллективным договором, Правилами внутреннего трудового распорядка и др. локальными актами ОУ.</w:t>
      </w:r>
    </w:p>
    <w:p w:rsidR="006C11B6" w:rsidRPr="00754E0D" w:rsidRDefault="006C11B6" w:rsidP="003B006D">
      <w:pPr>
        <w:pStyle w:val="a8"/>
        <w:ind w:firstLine="825"/>
        <w:jc w:val="both"/>
      </w:pPr>
      <w:r w:rsidRPr="00754E0D">
        <w:t>1.8. На заседаниях Комиссии могут присутствовать работники ОУ, не являющиеся членами Комиссии. Необходимость их приглашения определяется председателем Комиссии. Лица, приглашённые на заседание Комиссии, пользуются правом голоса.</w:t>
      </w:r>
    </w:p>
    <w:p w:rsidR="006C11B6" w:rsidRPr="00754E0D" w:rsidRDefault="006C11B6" w:rsidP="003B006D">
      <w:pPr>
        <w:pStyle w:val="a8"/>
        <w:jc w:val="center"/>
        <w:rPr>
          <w:b/>
          <w:bCs/>
        </w:rPr>
      </w:pPr>
      <w:r w:rsidRPr="00754E0D">
        <w:rPr>
          <w:b/>
          <w:bCs/>
        </w:rPr>
        <w:t>2. Права и обязанности членов комиссии:</w:t>
      </w:r>
    </w:p>
    <w:p w:rsidR="006C11B6" w:rsidRPr="00754E0D" w:rsidRDefault="006C11B6" w:rsidP="00754E0D">
      <w:pPr>
        <w:pStyle w:val="a8"/>
        <w:tabs>
          <w:tab w:val="left" w:pos="7995"/>
        </w:tabs>
        <w:ind w:firstLine="825"/>
        <w:jc w:val="both"/>
      </w:pPr>
      <w:r w:rsidRPr="00754E0D">
        <w:t xml:space="preserve">2.1. Каждый член Комиссии имеет равные права. </w:t>
      </w:r>
      <w:r w:rsidR="00754E0D" w:rsidRPr="00754E0D">
        <w:tab/>
      </w:r>
    </w:p>
    <w:p w:rsidR="006C11B6" w:rsidRPr="00754E0D" w:rsidRDefault="006C11B6" w:rsidP="003B006D">
      <w:pPr>
        <w:pStyle w:val="a8"/>
        <w:ind w:firstLine="825"/>
        <w:jc w:val="both"/>
      </w:pPr>
      <w:r w:rsidRPr="00754E0D">
        <w:t xml:space="preserve">2.2. Каждый член Комиссии имеет право вносить предложения по улучшению работы комиссии, по изменению и дополнению критериев оценки эффективности деятельности сотрудников и выносить их на обсуждение трудового коллектива. </w:t>
      </w:r>
    </w:p>
    <w:p w:rsidR="00017C05" w:rsidRPr="00754E0D" w:rsidRDefault="006C11B6" w:rsidP="00605400">
      <w:pPr>
        <w:pStyle w:val="a8"/>
        <w:numPr>
          <w:ilvl w:val="1"/>
          <w:numId w:val="5"/>
        </w:numPr>
        <w:tabs>
          <w:tab w:val="left" w:pos="450"/>
        </w:tabs>
        <w:ind w:left="0" w:firstLine="825"/>
        <w:jc w:val="both"/>
      </w:pPr>
      <w:r w:rsidRPr="00754E0D">
        <w:t>Члены Комиссии фиксируют решения в письменном виде в форме Протокола, а также знакомят трудовой коллектив о решениях Комиссии в письменной форме.</w:t>
      </w:r>
    </w:p>
    <w:p w:rsidR="00017C05" w:rsidRPr="00754E0D" w:rsidRDefault="00017C05" w:rsidP="00017C05">
      <w:pPr>
        <w:pStyle w:val="a8"/>
        <w:tabs>
          <w:tab w:val="left" w:pos="450"/>
        </w:tabs>
        <w:ind w:left="825"/>
        <w:jc w:val="both"/>
      </w:pPr>
    </w:p>
    <w:p w:rsidR="006C11B6" w:rsidRPr="00754E0D" w:rsidRDefault="006C11B6" w:rsidP="003B006D">
      <w:pPr>
        <w:pStyle w:val="a8"/>
        <w:jc w:val="center"/>
        <w:rPr>
          <w:b/>
          <w:bCs/>
        </w:rPr>
      </w:pPr>
      <w:r w:rsidRPr="00754E0D">
        <w:rPr>
          <w:b/>
          <w:bCs/>
        </w:rPr>
        <w:t>3. Организация работы комиссии. Ведение документации.</w:t>
      </w:r>
    </w:p>
    <w:p w:rsidR="006C11B6" w:rsidRDefault="006C11B6" w:rsidP="003B006D">
      <w:pPr>
        <w:pStyle w:val="a8"/>
        <w:ind w:firstLine="825"/>
        <w:jc w:val="both"/>
      </w:pPr>
      <w:r w:rsidRPr="00754E0D">
        <w:t xml:space="preserve">3.1. Комиссия собирается не реже 1 раза в месяц. </w:t>
      </w:r>
    </w:p>
    <w:p w:rsidR="00F43401" w:rsidRDefault="00F43401" w:rsidP="003B006D">
      <w:pPr>
        <w:pStyle w:val="a8"/>
        <w:ind w:firstLine="825"/>
        <w:jc w:val="both"/>
      </w:pPr>
    </w:p>
    <w:p w:rsidR="00F43401" w:rsidRPr="00754E0D" w:rsidRDefault="00F43401" w:rsidP="003B006D">
      <w:pPr>
        <w:pStyle w:val="a8"/>
        <w:ind w:firstLine="825"/>
        <w:jc w:val="both"/>
      </w:pPr>
      <w:r>
        <w:t xml:space="preserve">                                       </w:t>
      </w:r>
      <w:r w:rsidR="00BF6C37">
        <w:t xml:space="preserve">               33</w:t>
      </w:r>
    </w:p>
    <w:p w:rsidR="006C11B6" w:rsidRPr="00754E0D" w:rsidRDefault="006C11B6" w:rsidP="003B006D">
      <w:pPr>
        <w:pStyle w:val="a8"/>
        <w:numPr>
          <w:ilvl w:val="1"/>
          <w:numId w:val="6"/>
        </w:numPr>
        <w:tabs>
          <w:tab w:val="left" w:pos="495"/>
        </w:tabs>
        <w:ind w:left="0" w:firstLine="825"/>
        <w:jc w:val="both"/>
      </w:pPr>
      <w:r w:rsidRPr="00754E0D">
        <w:lastRenderedPageBreak/>
        <w:t>Заседание Комиссии считается действительным при количестве не менее 2/3 состава, решение о выплатах принимается открытым голосованием, после обсуждения простым большинством.</w:t>
      </w:r>
    </w:p>
    <w:p w:rsidR="006C11B6" w:rsidRPr="00754E0D" w:rsidRDefault="006C11B6" w:rsidP="003B006D">
      <w:pPr>
        <w:pStyle w:val="a8"/>
        <w:numPr>
          <w:ilvl w:val="1"/>
          <w:numId w:val="6"/>
        </w:numPr>
        <w:tabs>
          <w:tab w:val="left" w:pos="495"/>
        </w:tabs>
        <w:ind w:left="0" w:firstLine="825"/>
        <w:jc w:val="both"/>
      </w:pPr>
      <w:r w:rsidRPr="00754E0D">
        <w:t>Распределение премиальных выплат производится по согласованию с профсоюзным органом.</w:t>
      </w:r>
    </w:p>
    <w:p w:rsidR="0038314B" w:rsidRPr="00754E0D" w:rsidRDefault="0038314B" w:rsidP="0038314B">
      <w:pPr>
        <w:pStyle w:val="a8"/>
        <w:tabs>
          <w:tab w:val="left" w:pos="495"/>
        </w:tabs>
        <w:ind w:left="825"/>
        <w:jc w:val="both"/>
      </w:pPr>
      <w:r w:rsidRPr="00754E0D">
        <w:t xml:space="preserve">                              </w:t>
      </w:r>
      <w:r w:rsidR="00754E0D">
        <w:t xml:space="preserve">                             </w:t>
      </w:r>
    </w:p>
    <w:p w:rsidR="006C11B6" w:rsidRPr="00754E0D" w:rsidRDefault="006C11B6" w:rsidP="003B006D">
      <w:pPr>
        <w:pStyle w:val="a8"/>
        <w:ind w:firstLine="825"/>
        <w:jc w:val="both"/>
      </w:pPr>
      <w:r w:rsidRPr="00754E0D">
        <w:t xml:space="preserve">3.4. В отсутствии председателя, Комиссию возглавляет руководитель ОУ (и.о. руководителя ОУ) </w:t>
      </w:r>
    </w:p>
    <w:p w:rsidR="006C11B6" w:rsidRPr="00754E0D" w:rsidRDefault="006C11B6" w:rsidP="003B006D">
      <w:pPr>
        <w:pStyle w:val="a8"/>
        <w:ind w:firstLine="825"/>
        <w:jc w:val="both"/>
      </w:pPr>
      <w:r w:rsidRPr="00754E0D">
        <w:t>3.5. Во время нахождения членов Комиссии в отпуске свои полномочия они делегируют руководителю ОУ (и.о. руководителя ОУ). На первом заседании Комиссии после отпуска (сентябрь месяц) заслушивают отчет о выплатах за июль – август от руководителя ОУ (и.о. руководителя ОУ).</w:t>
      </w:r>
    </w:p>
    <w:p w:rsidR="006C11B6" w:rsidRPr="00754E0D" w:rsidRDefault="006C11B6" w:rsidP="003B006D">
      <w:pPr>
        <w:pStyle w:val="a8"/>
        <w:ind w:firstLine="795"/>
        <w:jc w:val="both"/>
      </w:pPr>
      <w:r w:rsidRPr="00754E0D">
        <w:t xml:space="preserve"> 3.6. Заседания комиссии оформляются протоколом, который подписывают все члены Комиссии. Нумерация протоколов ведется от начала учебного года. Протоколы хранятся у председателя Комиссии.</w:t>
      </w:r>
    </w:p>
    <w:p w:rsidR="006C11B6" w:rsidRPr="00754E0D" w:rsidRDefault="006C11B6" w:rsidP="00EC0453">
      <w:pPr>
        <w:pStyle w:val="a8"/>
        <w:tabs>
          <w:tab w:val="left" w:pos="480"/>
        </w:tabs>
        <w:ind w:firstLine="795"/>
        <w:jc w:val="both"/>
      </w:pPr>
      <w:r w:rsidRPr="00754E0D">
        <w:t xml:space="preserve"> 3.7. На основании протокола руководитель ОУ издает приказ о премировании.</w:t>
      </w:r>
    </w:p>
    <w:p w:rsidR="000F2BC2" w:rsidRPr="00754E0D" w:rsidRDefault="000F2BC2" w:rsidP="000F2BC2">
      <w:pPr>
        <w:rPr>
          <w:b/>
        </w:rPr>
      </w:pPr>
    </w:p>
    <w:p w:rsidR="000F2BC2" w:rsidRPr="00754E0D" w:rsidRDefault="000F2BC2" w:rsidP="000F2BC2">
      <w:pPr>
        <w:rPr>
          <w:b/>
        </w:rPr>
      </w:pPr>
    </w:p>
    <w:p w:rsidR="004D195F" w:rsidRPr="00754E0D" w:rsidRDefault="004D195F" w:rsidP="004D195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>Руководитель организации несет ответственность за нарушение оплаты труда в соответствии с Трудовым кодексом Российской Федерации и иными федеральными законами.</w:t>
      </w:r>
    </w:p>
    <w:p w:rsidR="004D195F" w:rsidRPr="00754E0D" w:rsidRDefault="004D195F" w:rsidP="004D195F">
      <w:pPr>
        <w:widowControl/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754E0D">
        <w:rPr>
          <w:kern w:val="0"/>
          <w:lang w:eastAsia="ru-RU"/>
        </w:rPr>
        <w:t xml:space="preserve">   При отсутствии или недостатке соответствующих (бюджетных и/или внебюджетных) финансовых средств руководитель организации вправе приостановить выплату стимулирующих надбавок, уменьшить либо отменить их выплату, предупредив работников об этом в порядке,</w:t>
      </w:r>
      <w:r w:rsidR="00EC0453" w:rsidRPr="00754E0D">
        <w:rPr>
          <w:kern w:val="0"/>
          <w:lang w:eastAsia="ru-RU"/>
        </w:rPr>
        <w:t xml:space="preserve"> </w:t>
      </w:r>
      <w:r w:rsidRPr="00754E0D">
        <w:rPr>
          <w:kern w:val="0"/>
          <w:lang w:eastAsia="ru-RU"/>
        </w:rPr>
        <w:t>установленном  статьей 74 Трудового кодекса Российской Федерации.</w:t>
      </w:r>
    </w:p>
    <w:p w:rsidR="000F2BC2" w:rsidRPr="00754E0D" w:rsidRDefault="000F2BC2" w:rsidP="004D195F">
      <w:pPr>
        <w:rPr>
          <w:b/>
        </w:rPr>
      </w:pPr>
    </w:p>
    <w:p w:rsidR="000F2BC2" w:rsidRPr="00754E0D" w:rsidRDefault="000F2BC2" w:rsidP="000F2BC2">
      <w:pPr>
        <w:rPr>
          <w:b/>
        </w:rPr>
      </w:pPr>
    </w:p>
    <w:p w:rsidR="000F2BC2" w:rsidRPr="00754E0D" w:rsidRDefault="000F2BC2" w:rsidP="000F2BC2">
      <w:pPr>
        <w:rPr>
          <w:b/>
        </w:rPr>
      </w:pPr>
    </w:p>
    <w:p w:rsidR="000F2BC2" w:rsidRPr="00754E0D" w:rsidRDefault="000F2BC2" w:rsidP="000F2BC2">
      <w:pPr>
        <w:rPr>
          <w:b/>
        </w:rPr>
      </w:pPr>
    </w:p>
    <w:p w:rsidR="000F2BC2" w:rsidRPr="00754E0D" w:rsidRDefault="000F2BC2" w:rsidP="000F2BC2">
      <w:pPr>
        <w:rPr>
          <w:b/>
        </w:rPr>
      </w:pPr>
    </w:p>
    <w:p w:rsidR="000F2BC2" w:rsidRPr="00754E0D" w:rsidRDefault="000F2BC2" w:rsidP="000F2BC2">
      <w:pPr>
        <w:rPr>
          <w:b/>
        </w:rPr>
      </w:pPr>
    </w:p>
    <w:p w:rsidR="000F2BC2" w:rsidRPr="00754E0D" w:rsidRDefault="000F2BC2" w:rsidP="000F2BC2">
      <w:pPr>
        <w:rPr>
          <w:b/>
        </w:rPr>
      </w:pPr>
    </w:p>
    <w:p w:rsidR="006C11B6" w:rsidRPr="00754E0D" w:rsidRDefault="000F2BC2" w:rsidP="003949B0">
      <w:r w:rsidRPr="00754E0D">
        <w:rPr>
          <w:b/>
        </w:rPr>
        <w:t xml:space="preserve">  </w:t>
      </w:r>
      <w:bookmarkStart w:id="0" w:name="_GoBack"/>
      <w:bookmarkEnd w:id="0"/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  <w:r w:rsidRPr="00754E0D">
        <w:t xml:space="preserve">                                                                                     </w:t>
      </w:r>
    </w:p>
    <w:p w:rsidR="0038314B" w:rsidRPr="00754E0D" w:rsidRDefault="0038314B" w:rsidP="003B006D">
      <w:pPr>
        <w:tabs>
          <w:tab w:val="left" w:pos="3570"/>
        </w:tabs>
      </w:pPr>
      <w:r w:rsidRPr="00754E0D">
        <w:t xml:space="preserve">                                                                    </w:t>
      </w:r>
    </w:p>
    <w:p w:rsidR="0038314B" w:rsidRPr="00754E0D" w:rsidRDefault="00F43401" w:rsidP="003B006D">
      <w:pPr>
        <w:tabs>
          <w:tab w:val="left" w:pos="3570"/>
        </w:tabs>
      </w:pPr>
      <w:r>
        <w:t xml:space="preserve">                                                 </w:t>
      </w:r>
      <w:r w:rsidR="00BF6C37">
        <w:t xml:space="preserve">                              34</w:t>
      </w: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</w:p>
    <w:p w:rsidR="0038314B" w:rsidRPr="00754E0D" w:rsidRDefault="0038314B" w:rsidP="003B006D">
      <w:pPr>
        <w:tabs>
          <w:tab w:val="left" w:pos="3570"/>
        </w:tabs>
      </w:pPr>
      <w:r w:rsidRPr="00754E0D">
        <w:t xml:space="preserve">                                                                                     </w:t>
      </w:r>
    </w:p>
    <w:p w:rsidR="0038314B" w:rsidRPr="00754E0D" w:rsidRDefault="0038314B" w:rsidP="003B006D">
      <w:pPr>
        <w:tabs>
          <w:tab w:val="left" w:pos="3570"/>
        </w:tabs>
      </w:pPr>
      <w:r w:rsidRPr="00754E0D">
        <w:t xml:space="preserve">                                                                                   </w:t>
      </w:r>
      <w:r w:rsidR="00754E0D">
        <w:t xml:space="preserve"> </w:t>
      </w:r>
    </w:p>
    <w:sectPr w:rsidR="0038314B" w:rsidRPr="00754E0D" w:rsidSect="00F43401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B1B" w:rsidRDefault="00804B1B" w:rsidP="00F926DA">
      <w:r>
        <w:separator/>
      </w:r>
    </w:p>
  </w:endnote>
  <w:endnote w:type="continuationSeparator" w:id="0">
    <w:p w:rsidR="00804B1B" w:rsidRDefault="00804B1B" w:rsidP="00F92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B1B" w:rsidRDefault="00804B1B" w:rsidP="00F926DA">
      <w:r>
        <w:separator/>
      </w:r>
    </w:p>
  </w:footnote>
  <w:footnote w:type="continuationSeparator" w:id="0">
    <w:p w:rsidR="00804B1B" w:rsidRDefault="00804B1B" w:rsidP="00F926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C"/>
    <w:multiLevelType w:val="multilevel"/>
    <w:tmpl w:val="00000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D"/>
    <w:multiLevelType w:val="multilevel"/>
    <w:tmpl w:val="0000000D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26AE28AA"/>
    <w:multiLevelType w:val="hybridMultilevel"/>
    <w:tmpl w:val="77BCF520"/>
    <w:lvl w:ilvl="0" w:tplc="1BA6339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B2E0DD7"/>
    <w:multiLevelType w:val="hybridMultilevel"/>
    <w:tmpl w:val="77BCF520"/>
    <w:lvl w:ilvl="0" w:tplc="1BA6339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2B5707"/>
    <w:multiLevelType w:val="hybridMultilevel"/>
    <w:tmpl w:val="F7BECF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2E3F2A"/>
    <w:multiLevelType w:val="hybridMultilevel"/>
    <w:tmpl w:val="F7BECF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7F967CA7"/>
    <w:multiLevelType w:val="hybridMultilevel"/>
    <w:tmpl w:val="D31A1F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06D"/>
    <w:rsid w:val="0001205F"/>
    <w:rsid w:val="00017602"/>
    <w:rsid w:val="00017C05"/>
    <w:rsid w:val="00064520"/>
    <w:rsid w:val="000C5B43"/>
    <w:rsid w:val="000F2BC2"/>
    <w:rsid w:val="000F58C2"/>
    <w:rsid w:val="001226E4"/>
    <w:rsid w:val="00147032"/>
    <w:rsid w:val="00154472"/>
    <w:rsid w:val="001A2B1A"/>
    <w:rsid w:val="001F5E26"/>
    <w:rsid w:val="0024102E"/>
    <w:rsid w:val="002F25AC"/>
    <w:rsid w:val="00300135"/>
    <w:rsid w:val="00382F38"/>
    <w:rsid w:val="0038314B"/>
    <w:rsid w:val="003949B0"/>
    <w:rsid w:val="003B006D"/>
    <w:rsid w:val="003C1C92"/>
    <w:rsid w:val="003E4D7C"/>
    <w:rsid w:val="003E6192"/>
    <w:rsid w:val="004227C2"/>
    <w:rsid w:val="00444188"/>
    <w:rsid w:val="004D195F"/>
    <w:rsid w:val="004E1B95"/>
    <w:rsid w:val="004E4189"/>
    <w:rsid w:val="0052109D"/>
    <w:rsid w:val="00523F7C"/>
    <w:rsid w:val="005C052F"/>
    <w:rsid w:val="005C31D7"/>
    <w:rsid w:val="00605400"/>
    <w:rsid w:val="0061787E"/>
    <w:rsid w:val="00642608"/>
    <w:rsid w:val="006A3F67"/>
    <w:rsid w:val="006A7798"/>
    <w:rsid w:val="006B3999"/>
    <w:rsid w:val="006C11B6"/>
    <w:rsid w:val="007037B7"/>
    <w:rsid w:val="007057A5"/>
    <w:rsid w:val="00706F22"/>
    <w:rsid w:val="007231DC"/>
    <w:rsid w:val="00746D3A"/>
    <w:rsid w:val="00754E0D"/>
    <w:rsid w:val="007B18C3"/>
    <w:rsid w:val="007F1938"/>
    <w:rsid w:val="007F2116"/>
    <w:rsid w:val="00804B1B"/>
    <w:rsid w:val="00816978"/>
    <w:rsid w:val="00816D18"/>
    <w:rsid w:val="0083250A"/>
    <w:rsid w:val="00846196"/>
    <w:rsid w:val="00846AE4"/>
    <w:rsid w:val="00874065"/>
    <w:rsid w:val="00880A8F"/>
    <w:rsid w:val="00886A26"/>
    <w:rsid w:val="008D3833"/>
    <w:rsid w:val="008E773C"/>
    <w:rsid w:val="009022F8"/>
    <w:rsid w:val="009168F2"/>
    <w:rsid w:val="009173B4"/>
    <w:rsid w:val="00930660"/>
    <w:rsid w:val="009374C2"/>
    <w:rsid w:val="009A46AE"/>
    <w:rsid w:val="009B6BEE"/>
    <w:rsid w:val="00A15E43"/>
    <w:rsid w:val="00A43D53"/>
    <w:rsid w:val="00AA31E6"/>
    <w:rsid w:val="00AE5580"/>
    <w:rsid w:val="00AF3F80"/>
    <w:rsid w:val="00B22C6F"/>
    <w:rsid w:val="00B30D14"/>
    <w:rsid w:val="00B5096A"/>
    <w:rsid w:val="00B56B3F"/>
    <w:rsid w:val="00B67D11"/>
    <w:rsid w:val="00B81048"/>
    <w:rsid w:val="00BD2435"/>
    <w:rsid w:val="00BF6C37"/>
    <w:rsid w:val="00C224DC"/>
    <w:rsid w:val="00C262C1"/>
    <w:rsid w:val="00C72687"/>
    <w:rsid w:val="00C73A50"/>
    <w:rsid w:val="00CD2879"/>
    <w:rsid w:val="00CD75FA"/>
    <w:rsid w:val="00CE52EC"/>
    <w:rsid w:val="00D03284"/>
    <w:rsid w:val="00D0370E"/>
    <w:rsid w:val="00D072D0"/>
    <w:rsid w:val="00D35A60"/>
    <w:rsid w:val="00D404FA"/>
    <w:rsid w:val="00D43D74"/>
    <w:rsid w:val="00D50D4B"/>
    <w:rsid w:val="00D63A2D"/>
    <w:rsid w:val="00D64121"/>
    <w:rsid w:val="00D92406"/>
    <w:rsid w:val="00E14022"/>
    <w:rsid w:val="00E63563"/>
    <w:rsid w:val="00E85A62"/>
    <w:rsid w:val="00E864B8"/>
    <w:rsid w:val="00EB1E62"/>
    <w:rsid w:val="00EC0453"/>
    <w:rsid w:val="00EC4D4F"/>
    <w:rsid w:val="00F26BAE"/>
    <w:rsid w:val="00F3367B"/>
    <w:rsid w:val="00F418C2"/>
    <w:rsid w:val="00F43401"/>
    <w:rsid w:val="00F50234"/>
    <w:rsid w:val="00F5716D"/>
    <w:rsid w:val="00F926DA"/>
    <w:rsid w:val="00FC124F"/>
    <w:rsid w:val="00FE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6D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99"/>
    <w:qFormat/>
    <w:rsid w:val="003B006D"/>
    <w:rPr>
      <w:rFonts w:cs="Times New Roman"/>
      <w:i/>
      <w:iCs/>
      <w:color w:val="808080"/>
    </w:rPr>
  </w:style>
  <w:style w:type="paragraph" w:styleId="a4">
    <w:name w:val="List Paragraph"/>
    <w:basedOn w:val="a"/>
    <w:uiPriority w:val="99"/>
    <w:qFormat/>
    <w:rsid w:val="003B006D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99"/>
    <w:rsid w:val="003B006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3B006D"/>
    <w:pPr>
      <w:widowControl/>
      <w:suppressAutoHyphens w:val="0"/>
    </w:pPr>
    <w:rPr>
      <w:rFonts w:ascii="Tahoma" w:hAnsi="Tahoma" w:cs="Tahoma"/>
      <w:kern w:val="0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B006D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3B006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3B006D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926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26DA"/>
    <w:rPr>
      <w:rFonts w:ascii="Times New Roman" w:hAnsi="Times New Roman"/>
      <w:kern w:val="1"/>
      <w:sz w:val="24"/>
      <w:szCs w:val="24"/>
      <w:lang w:eastAsia="en-US"/>
    </w:rPr>
  </w:style>
  <w:style w:type="paragraph" w:styleId="ac">
    <w:name w:val="footer"/>
    <w:basedOn w:val="a"/>
    <w:link w:val="ad"/>
    <w:uiPriority w:val="99"/>
    <w:unhideWhenUsed/>
    <w:rsid w:val="00F926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26DA"/>
    <w:rPr>
      <w:rFonts w:ascii="Times New Roman" w:hAnsi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DCEBB-22A6-4350-97A9-8BBB65934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4504</Words>
  <Characters>37359</Characters>
  <Application>Microsoft Office Word</Application>
  <DocSecurity>0</DocSecurity>
  <Lines>311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Сайди</dc:creator>
  <cp:lastModifiedBy>Zura</cp:lastModifiedBy>
  <cp:revision>16</cp:revision>
  <cp:lastPrinted>2017-04-17T08:06:00Z</cp:lastPrinted>
  <dcterms:created xsi:type="dcterms:W3CDTF">2017-01-23T07:56:00Z</dcterms:created>
  <dcterms:modified xsi:type="dcterms:W3CDTF">2017-04-17T08:09:00Z</dcterms:modified>
</cp:coreProperties>
</file>